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alias w:val="Nom du C.V."/>
        <w:tag w:val="Nom du C.V."/>
        <w:id w:val="703981219"/>
        <w:placeholder>
          <w:docPart w:val="B3D355545F0E40B79EE5B686EF414375"/>
        </w:placeholder>
        <w:docPartList>
          <w:docPartGallery w:val="Quick Parts"/>
          <w:docPartCategory w:val=" Nom du C.V."/>
        </w:docPartList>
      </w:sdtPr>
      <w:sdtContent>
        <w:p w14:paraId="63507EA0" w14:textId="77777777" w:rsidR="00F22F95" w:rsidRDefault="00F22F95">
          <w:pPr>
            <w:pStyle w:val="Sansinterligne"/>
          </w:pPr>
        </w:p>
        <w:tbl>
          <w:tblPr>
            <w:tblStyle w:val="Grilledutableau"/>
            <w:tblW w:w="4894" w:type="pct"/>
            <w:jc w:val="center"/>
            <w:tblBorders>
              <w:top w:val="single" w:sz="6" w:space="0" w:color="9FB8CD" w:themeColor="accent2"/>
              <w:left w:val="single" w:sz="6" w:space="0" w:color="9FB8CD" w:themeColor="accent2"/>
              <w:bottom w:val="single" w:sz="6" w:space="0" w:color="9FB8CD" w:themeColor="accent2"/>
              <w:right w:val="single" w:sz="6" w:space="0" w:color="9FB8CD" w:themeColor="accent2"/>
              <w:insideH w:val="single" w:sz="6" w:space="0" w:color="9FB8CD" w:themeColor="accent2"/>
              <w:insideV w:val="single" w:sz="6" w:space="0" w:color="9FB8CD" w:themeColor="accent2"/>
            </w:tblBorders>
            <w:tblCellMar>
              <w:left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311"/>
            <w:gridCol w:w="8928"/>
          </w:tblGrid>
          <w:tr w:rsidR="00F22F95" w14:paraId="68CF10A3" w14:textId="77777777" w:rsidTr="00CD12B2">
            <w:trPr>
              <w:trHeight w:val="4201"/>
              <w:jc w:val="center"/>
            </w:trPr>
            <w:tc>
              <w:tcPr>
                <w:tcW w:w="311" w:type="dxa"/>
                <w:shd w:val="clear" w:color="auto" w:fill="9FB8CD" w:themeFill="accent2"/>
              </w:tcPr>
              <w:p w14:paraId="2216A73A" w14:textId="77777777" w:rsidR="00F22F95" w:rsidRDefault="00F22F95"/>
            </w:tc>
            <w:tc>
              <w:tcPr>
                <w:tcW w:w="8928" w:type="dxa"/>
                <w:tcMar>
                  <w:top w:w="360" w:type="dxa"/>
                  <w:left w:w="360" w:type="dxa"/>
                  <w:bottom w:w="360" w:type="dxa"/>
                  <w:right w:w="360" w:type="dxa"/>
                </w:tcMar>
              </w:tcPr>
              <w:p w14:paraId="5A1A3383" w14:textId="275701B3" w:rsidR="00263397" w:rsidRDefault="004A0EE2">
                <w:pPr>
                  <w:pStyle w:val="Nom"/>
                  <w:rPr>
                    <w:color w:val="9FB8CD" w:themeColor="accent2"/>
                    <w:spacing w:val="10"/>
                  </w:rPr>
                </w:pPr>
                <w:r>
                  <w:rPr>
                    <w:color w:val="9FB8CD" w:themeColor="accent2"/>
                    <w:spacing w:val="10"/>
                  </w:rPr>
                  <w:drawing>
                    <wp:inline distT="0" distB="0" distL="0" distR="0" wp14:anchorId="4FE8F2CA" wp14:editId="0E8003A0">
                      <wp:extent cx="2579846" cy="3428365"/>
                      <wp:effectExtent l="0" t="0" r="0" b="0"/>
                      <wp:docPr id="2" name="Image 2" descr="Une image contenant personne, intérieur, mur, posant&#10;&#10;Description générée automatiquement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Image 2" descr="Une image contenant personne, intérieur, mur, posant&#10;&#10;Description générée automatiquement"/>
                              <pic:cNvPicPr/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614565" cy="347450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  <w:p w14:paraId="3A370175" w14:textId="77777777" w:rsidR="00263397" w:rsidRDefault="00263397">
                <w:pPr>
                  <w:pStyle w:val="Nom"/>
                  <w:rPr>
                    <w:color w:val="9FB8CD" w:themeColor="accent2"/>
                    <w:spacing w:val="10"/>
                  </w:rPr>
                </w:pPr>
              </w:p>
              <w:p w14:paraId="6B3FA950" w14:textId="77777777" w:rsidR="00F22F95" w:rsidRPr="004009C0" w:rsidRDefault="00EC7025">
                <w:pPr>
                  <w:pStyle w:val="Nom"/>
                  <w:rPr>
                    <w:rFonts w:ascii="Open Sans" w:hAnsi="Open Sans" w:cs="Open Sans"/>
                    <w:color w:val="294349" w:themeColor="background2" w:themeShade="40"/>
                    <w:sz w:val="22"/>
                    <w:szCs w:val="22"/>
                  </w:rPr>
                </w:pPr>
                <w:r>
                  <w:rPr>
                    <w:color w:val="9FB8CD" w:themeColor="accent2"/>
                    <w:spacing w:val="10"/>
                  </w:rPr>
                  <w:sym w:font="Wingdings 3" w:char="F07D"/>
                </w:r>
                <w:sdt>
                  <w:sdtPr>
                    <w:rPr>
                      <w:rFonts w:ascii="Open Sans" w:hAnsi="Open Sans" w:cs="Open Sans"/>
                      <w:b/>
                      <w:color w:val="294349" w:themeColor="background2" w:themeShade="40"/>
                      <w:sz w:val="24"/>
                      <w:szCs w:val="24"/>
                    </w:rPr>
                    <w:id w:val="10979384"/>
                    <w:placeholder>
                      <w:docPart w:val="AC77EB6A62454F98B15771E71134675E"/>
                    </w:placeholder>
            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            <w:text/>
                  </w:sdtPr>
                  <w:sdtContent>
                    <w:r w:rsidR="00263397" w:rsidRPr="004009C0">
                      <w:rPr>
                        <w:rFonts w:ascii="Open Sans" w:hAnsi="Open Sans" w:cs="Open Sans"/>
                        <w:b/>
                        <w:color w:val="294349" w:themeColor="background2" w:themeShade="40"/>
                        <w:sz w:val="24"/>
                        <w:szCs w:val="24"/>
                      </w:rPr>
                      <w:t>Maxime AUCHTER</w:t>
                    </w:r>
                  </w:sdtContent>
                </w:sdt>
              </w:p>
              <w:p w14:paraId="044F4AAB" w14:textId="627ACA29" w:rsidR="00F22F95" w:rsidRPr="00073D8E" w:rsidRDefault="00FF2534">
                <w:pPr>
                  <w:pStyle w:val="Textedadresse"/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</w:pPr>
                <w:r>
                  <w:rPr>
                    <w:rFonts w:ascii="Open Sans" w:hAnsi="Open Sans" w:cs="Open Sans"/>
                    <w:b/>
                    <w:i/>
                    <w:iCs/>
                    <w:color w:val="294349" w:themeColor="background2" w:themeShade="40"/>
                    <w:sz w:val="22"/>
                    <w:szCs w:val="22"/>
                  </w:rPr>
                  <w:t>2rue des érables, 68510 Sierentz</w:t>
                </w:r>
              </w:p>
              <w:p w14:paraId="70F0251C" w14:textId="77777777" w:rsidR="00F22F95" w:rsidRPr="00840798" w:rsidRDefault="00EC7025">
                <w:pPr>
                  <w:pStyle w:val="Textedadresse"/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</w:pPr>
                <w:r w:rsidRPr="00840798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>T</w:t>
                </w:r>
                <w:r w:rsidR="00073D8E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>é</w:t>
                </w:r>
                <w:r w:rsidRPr="00840798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 xml:space="preserve">léphone : </w:t>
                </w:r>
                <w:r w:rsidR="00263397" w:rsidRPr="00840798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>07 83 29 88 89</w:t>
                </w:r>
              </w:p>
              <w:p w14:paraId="47CC9CB5" w14:textId="77777777" w:rsidR="00F22F95" w:rsidRPr="00840798" w:rsidRDefault="00EC7025">
                <w:pPr>
                  <w:pStyle w:val="Textedadresse"/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</w:pPr>
                <w:r w:rsidRPr="00840798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 xml:space="preserve">Adresse de messagerie : </w:t>
                </w:r>
                <w:r w:rsidR="00073D8E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>maxauchter@icloud</w:t>
                </w:r>
                <w:r w:rsidR="00263397" w:rsidRPr="00840798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 xml:space="preserve">.com </w:t>
                </w:r>
              </w:p>
              <w:p w14:paraId="0FA49736" w14:textId="77777777" w:rsidR="00F22F95" w:rsidRDefault="00263397">
                <w:pPr>
                  <w:pStyle w:val="Textedadresse"/>
                  <w:rPr>
                    <w:rFonts w:ascii="Open Sans" w:hAnsi="Open Sans" w:cs="Open Sans"/>
                    <w:color w:val="294349" w:themeColor="background2" w:themeShade="40"/>
                    <w:sz w:val="22"/>
                    <w:szCs w:val="22"/>
                  </w:rPr>
                </w:pPr>
                <w:r w:rsidRPr="00840798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>Date de naissance : 14 février 2002</w:t>
                </w:r>
                <w:r w:rsidRPr="00840798">
                  <w:rPr>
                    <w:rFonts w:ascii="Open Sans" w:hAnsi="Open Sans" w:cs="Open Sans"/>
                    <w:color w:val="294349" w:themeColor="background2" w:themeShade="40"/>
                    <w:sz w:val="22"/>
                    <w:szCs w:val="22"/>
                  </w:rPr>
                  <w:t xml:space="preserve"> </w:t>
                </w:r>
              </w:p>
              <w:p w14:paraId="3849A2B9" w14:textId="77777777" w:rsidR="00FA4C25" w:rsidRPr="00FA4C25" w:rsidRDefault="00FA4C25">
                <w:pPr>
                  <w:pStyle w:val="Textedadresse"/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</w:pPr>
                <w:r w:rsidRPr="00FA4C25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 xml:space="preserve">Né à </w:t>
                </w:r>
                <w:proofErr w:type="gramStart"/>
                <w:r w:rsidRPr="00FA4C25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>Mulhouse  France</w:t>
                </w:r>
                <w:proofErr w:type="gramEnd"/>
                <w:r w:rsidRPr="00FA4C25">
                  <w:rPr>
                    <w:rFonts w:ascii="Open Sans" w:hAnsi="Open Sans" w:cs="Open Sans"/>
                    <w:b/>
                    <w:color w:val="294349" w:themeColor="background2" w:themeShade="40"/>
                    <w:sz w:val="22"/>
                    <w:szCs w:val="22"/>
                  </w:rPr>
                  <w:t xml:space="preserve"> </w:t>
                </w:r>
              </w:p>
              <w:p w14:paraId="7BF45E35" w14:textId="77777777" w:rsidR="00263397" w:rsidRDefault="00263397">
                <w:pPr>
                  <w:pStyle w:val="Textedadresse"/>
                  <w:rPr>
                    <w:sz w:val="24"/>
                  </w:rPr>
                </w:pPr>
              </w:p>
            </w:tc>
          </w:tr>
        </w:tbl>
        <w:p w14:paraId="6ABE20F1" w14:textId="77777777" w:rsidR="00CD12B2" w:rsidRDefault="00CD12B2">
          <w:pPr>
            <w:pStyle w:val="Sansinterligne"/>
          </w:pPr>
        </w:p>
        <w:p w14:paraId="1B02B4B0" w14:textId="77777777" w:rsidR="00CD12B2" w:rsidRDefault="00CD12B2">
          <w:pPr>
            <w:pStyle w:val="Sansinterligne"/>
          </w:pPr>
        </w:p>
        <w:p w14:paraId="51DA966F" w14:textId="77777777" w:rsidR="00CD12B2" w:rsidRDefault="00CD12B2">
          <w:pPr>
            <w:pStyle w:val="Sansinterligne"/>
          </w:pPr>
        </w:p>
        <w:p w14:paraId="49C9F9A3" w14:textId="77777777" w:rsidR="00CD12B2" w:rsidRDefault="00CD12B2">
          <w:pPr>
            <w:pStyle w:val="Sansinterligne"/>
          </w:pPr>
        </w:p>
        <w:p w14:paraId="647ACFD5" w14:textId="77777777" w:rsidR="00CD12B2" w:rsidRDefault="00CD12B2">
          <w:pPr>
            <w:pStyle w:val="Sansinterligne"/>
          </w:pPr>
        </w:p>
        <w:p w14:paraId="5684149D" w14:textId="77777777" w:rsidR="00CD12B2" w:rsidRDefault="00CD12B2">
          <w:pPr>
            <w:pStyle w:val="Sansinterligne"/>
          </w:pPr>
        </w:p>
        <w:p w14:paraId="2417BD01" w14:textId="77777777" w:rsidR="00F22F95" w:rsidRDefault="00000000">
          <w:pPr>
            <w:pStyle w:val="Sansinterligne"/>
          </w:pPr>
        </w:p>
      </w:sdtContent>
    </w:sdt>
    <w:tbl>
      <w:tblPr>
        <w:tblStyle w:val="Grilledutableau"/>
        <w:tblW w:w="4952" w:type="pct"/>
        <w:jc w:val="center"/>
        <w:tblBorders>
          <w:top w:val="single" w:sz="6" w:space="0" w:color="AAB0C7" w:themeColor="accent1" w:themeTint="99"/>
          <w:left w:val="single" w:sz="6" w:space="0" w:color="AAB0C7" w:themeColor="accent1" w:themeTint="99"/>
          <w:bottom w:val="single" w:sz="6" w:space="0" w:color="AAB0C7" w:themeColor="accent1" w:themeTint="99"/>
          <w:right w:val="single" w:sz="6" w:space="0" w:color="AAB0C7" w:themeColor="accent1" w:themeTint="99"/>
          <w:insideH w:val="single" w:sz="6" w:space="0" w:color="AAB0C7" w:themeColor="accent1" w:themeTint="99"/>
          <w:insideV w:val="single" w:sz="6" w:space="0" w:color="AAB0C7" w:themeColor="accent1" w:themeTint="99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1"/>
        <w:gridCol w:w="8987"/>
      </w:tblGrid>
      <w:tr w:rsidR="00F22F95" w14:paraId="12492A4C" w14:textId="77777777" w:rsidTr="008D4140">
        <w:trPr>
          <w:trHeight w:val="1635"/>
          <w:jc w:val="center"/>
        </w:trPr>
        <w:tc>
          <w:tcPr>
            <w:tcW w:w="361" w:type="dxa"/>
            <w:shd w:val="clear" w:color="auto" w:fill="AAB0C7" w:themeFill="accent1" w:themeFillTint="99"/>
          </w:tcPr>
          <w:p w14:paraId="3DBA8D68" w14:textId="77777777" w:rsidR="00F22F95" w:rsidRDefault="00F22F95"/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38CF918B" w14:textId="77777777" w:rsidR="00F22F95" w:rsidRPr="00840798" w:rsidRDefault="00840798">
            <w:pPr>
              <w:pStyle w:val="Section"/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</w:pPr>
            <w:r w:rsidRPr="00840798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 xml:space="preserve">Qualification </w:t>
            </w:r>
          </w:p>
          <w:p w14:paraId="0E0F5545" w14:textId="77777777" w:rsidR="00F22F95" w:rsidRPr="00840798" w:rsidRDefault="00ED6013">
            <w:pPr>
              <w:pStyle w:val="Textesous-section0"/>
              <w:rPr>
                <w:rFonts w:ascii="Open Sans" w:hAnsi="Open Sans" w:cs="Open Sans"/>
              </w:rPr>
            </w:pPr>
            <w:r w:rsidRPr="00840798">
              <w:rPr>
                <w:rFonts w:ascii="Open Sans" w:hAnsi="Open Sans" w:cs="Open Sans"/>
              </w:rPr>
              <w:t xml:space="preserve"> </w:t>
            </w:r>
            <w:r w:rsidR="00263397" w:rsidRPr="00840798">
              <w:rPr>
                <w:rFonts w:ascii="Open Sans" w:hAnsi="Open Sans" w:cs="Open Sans"/>
              </w:rPr>
              <w:t>Serveur en restauration</w:t>
            </w:r>
            <w:r w:rsidRPr="00840798">
              <w:rPr>
                <w:rFonts w:ascii="Open Sans" w:hAnsi="Open Sans" w:cs="Open Sans"/>
              </w:rPr>
              <w:t xml:space="preserve"> classique </w:t>
            </w:r>
            <w:r w:rsidR="00073D8E">
              <w:rPr>
                <w:rFonts w:ascii="Open Sans" w:hAnsi="Open Sans" w:cs="Open Sans"/>
              </w:rPr>
              <w:t>et semi-gastronomique</w:t>
            </w:r>
          </w:p>
          <w:p w14:paraId="7D46EE63" w14:textId="1F087560" w:rsidR="00F22F95" w:rsidRDefault="001071C1">
            <w:pPr>
              <w:pStyle w:val="Section"/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</w:pPr>
            <w:r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 xml:space="preserve">Mon </w:t>
            </w:r>
            <w:r w:rsidR="00EC7025" w:rsidRPr="00840798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>Cursus</w:t>
            </w:r>
            <w:r w:rsidR="00ED6013" w:rsidRPr="00840798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 xml:space="preserve"> </w:t>
            </w:r>
          </w:p>
          <w:p w14:paraId="25344041" w14:textId="79782B82" w:rsidR="00416951" w:rsidRPr="004009C0" w:rsidRDefault="001071C1" w:rsidP="00416951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*NOVEMBRE 2021 à JANVIER 2022 Intérimaire chez G7 agent de quai</w:t>
            </w:r>
          </w:p>
          <w:p w14:paraId="6091D3DB" w14:textId="1E3630B1" w:rsidR="005B5A7F" w:rsidRPr="004009C0" w:rsidRDefault="00073D8E" w:rsidP="00416951">
            <w:pPr>
              <w:rPr>
                <w:rFonts w:ascii="Open Sans" w:hAnsi="Open Sans" w:cs="Open Sans"/>
              </w:rPr>
            </w:pPr>
            <w:r w:rsidRPr="004009C0">
              <w:rPr>
                <w:rFonts w:ascii="Open Sans" w:hAnsi="Open Sans" w:cs="Open Sans"/>
              </w:rPr>
              <w:t>* OC</w:t>
            </w:r>
            <w:r w:rsidR="005B5A7F" w:rsidRPr="004009C0">
              <w:rPr>
                <w:rFonts w:ascii="Open Sans" w:hAnsi="Open Sans" w:cs="Open Sans"/>
              </w:rPr>
              <w:t xml:space="preserve">TOBRE 2019 à </w:t>
            </w:r>
            <w:r w:rsidR="001071C1">
              <w:rPr>
                <w:rFonts w:ascii="Open Sans" w:hAnsi="Open Sans" w:cs="Open Sans"/>
              </w:rPr>
              <w:t xml:space="preserve">AOUT 2021 </w:t>
            </w:r>
            <w:r w:rsidR="005B5A7F" w:rsidRPr="004009C0">
              <w:rPr>
                <w:rFonts w:ascii="Open Sans" w:hAnsi="Open Sans" w:cs="Open Sans"/>
              </w:rPr>
              <w:t xml:space="preserve">au restaurant le "lion d'or " Village Neuf  </w:t>
            </w:r>
          </w:p>
          <w:p w14:paraId="55795505" w14:textId="5D55C7B5" w:rsidR="00416951" w:rsidRPr="00416951" w:rsidRDefault="00416951" w:rsidP="00416951">
            <w:r>
              <w:lastRenderedPageBreak/>
              <w:t>*</w:t>
            </w:r>
            <w:r w:rsidRPr="00416951">
              <w:rPr>
                <w:rFonts w:ascii="Open Sans" w:hAnsi="Open Sans" w:cs="Open Sans"/>
              </w:rPr>
              <w:t xml:space="preserve">SEPTEMBRE 2019 à </w:t>
            </w:r>
            <w:r w:rsidR="001071C1">
              <w:rPr>
                <w:rFonts w:ascii="Open Sans" w:hAnsi="Open Sans" w:cs="Open Sans"/>
              </w:rPr>
              <w:t xml:space="preserve">DECEMBRE 2019 </w:t>
            </w:r>
            <w:r>
              <w:rPr>
                <w:rFonts w:ascii="Open Sans" w:hAnsi="Open Sans" w:cs="Open Sans"/>
              </w:rPr>
              <w:t>CFA hôtellerie restauration Colmar niveau BP</w:t>
            </w:r>
            <w:r>
              <w:t xml:space="preserve"> </w:t>
            </w:r>
          </w:p>
          <w:p w14:paraId="2ABF8034" w14:textId="77777777" w:rsidR="00ED6013" w:rsidRPr="00840798" w:rsidRDefault="00ED6013" w:rsidP="00ED6013">
            <w:pPr>
              <w:rPr>
                <w:rFonts w:ascii="Open Sans" w:hAnsi="Open Sans" w:cs="Open Sans"/>
              </w:rPr>
            </w:pPr>
          </w:p>
          <w:p w14:paraId="0FA60723" w14:textId="77777777" w:rsidR="007778A5" w:rsidRDefault="00263397" w:rsidP="00263397">
            <w:pPr>
              <w:rPr>
                <w:rFonts w:ascii="Open Sans" w:hAnsi="Open Sans" w:cs="Open Sans"/>
              </w:rPr>
            </w:pPr>
            <w:r w:rsidRPr="00840798">
              <w:rPr>
                <w:rFonts w:ascii="Open Sans" w:hAnsi="Open Sans" w:cs="Open Sans"/>
              </w:rPr>
              <w:t xml:space="preserve"> </w:t>
            </w:r>
            <w:r w:rsidR="00D969D4">
              <w:rPr>
                <w:rFonts w:ascii="Open Sans" w:hAnsi="Open Sans" w:cs="Open Sans"/>
              </w:rPr>
              <w:t>*</w:t>
            </w:r>
            <w:r w:rsidRPr="00840798">
              <w:rPr>
                <w:rFonts w:ascii="Open Sans" w:hAnsi="Open Sans" w:cs="Open Sans"/>
              </w:rPr>
              <w:t xml:space="preserve">AOUT 2017 à aujourd'hui apprentissage du métier de serveur </w:t>
            </w:r>
            <w:proofErr w:type="gramStart"/>
            <w:r w:rsidR="007778A5" w:rsidRPr="00840798">
              <w:rPr>
                <w:rFonts w:ascii="Open Sans" w:hAnsi="Open Sans" w:cs="Open Sans"/>
              </w:rPr>
              <w:t>à  l</w:t>
            </w:r>
            <w:proofErr w:type="gramEnd"/>
            <w:r w:rsidR="007778A5" w:rsidRPr="00840798">
              <w:rPr>
                <w:rFonts w:ascii="Open Sans" w:hAnsi="Open Sans" w:cs="Open Sans"/>
              </w:rPr>
              <w:t>'</w:t>
            </w:r>
            <w:r w:rsidRPr="00840798">
              <w:rPr>
                <w:rFonts w:ascii="Open Sans" w:hAnsi="Open Sans" w:cs="Open Sans"/>
              </w:rPr>
              <w:t xml:space="preserve"> hôtel restaurant "le lion rouge à Bartenheim </w:t>
            </w:r>
            <w:r w:rsidR="00ED6013" w:rsidRPr="00840798">
              <w:rPr>
                <w:rFonts w:ascii="Open Sans" w:hAnsi="Open Sans" w:cs="Open Sans"/>
              </w:rPr>
              <w:t xml:space="preserve"> (obtention du CAP </w:t>
            </w:r>
            <w:r w:rsidR="009A5C56">
              <w:rPr>
                <w:rFonts w:ascii="Open Sans" w:hAnsi="Open Sans" w:cs="Open Sans"/>
              </w:rPr>
              <w:t>C&amp;S en HCR</w:t>
            </w:r>
            <w:r w:rsidR="00ED6013" w:rsidRPr="00840798">
              <w:rPr>
                <w:rFonts w:ascii="Open Sans" w:hAnsi="Open Sans" w:cs="Open Sans"/>
              </w:rPr>
              <w:t xml:space="preserve"> en juin 2018 ) note 14/20 </w:t>
            </w:r>
          </w:p>
          <w:p w14:paraId="6F6C7EB0" w14:textId="77777777" w:rsidR="006A08CC" w:rsidRPr="00840798" w:rsidRDefault="006A08CC" w:rsidP="00263397">
            <w:pPr>
              <w:rPr>
                <w:rFonts w:ascii="Open Sans" w:hAnsi="Open Sans" w:cs="Open Sans"/>
              </w:rPr>
            </w:pPr>
          </w:p>
          <w:p w14:paraId="30450FE3" w14:textId="77777777" w:rsidR="00ED6013" w:rsidRDefault="00D969D4" w:rsidP="0026339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="00ED6013" w:rsidRPr="00840798">
              <w:rPr>
                <w:rFonts w:ascii="Open Sans" w:hAnsi="Open Sans" w:cs="Open Sans"/>
              </w:rPr>
              <w:t>SEPTEMBRE 2017 à JUIN 2019 Lycée hôtelier</w:t>
            </w:r>
            <w:r w:rsidR="009A5C56">
              <w:rPr>
                <w:rFonts w:ascii="Open Sans" w:hAnsi="Open Sans" w:cs="Open Sans"/>
              </w:rPr>
              <w:t xml:space="preserve"> Joseph</w:t>
            </w:r>
            <w:r w:rsidR="00ED6013" w:rsidRPr="00840798">
              <w:rPr>
                <w:rFonts w:ascii="Open Sans" w:hAnsi="Open Sans" w:cs="Open Sans"/>
              </w:rPr>
              <w:t xml:space="preserve"> STORCK Guebwiller </w:t>
            </w:r>
            <w:r>
              <w:rPr>
                <w:rFonts w:ascii="Open Sans" w:hAnsi="Open Sans" w:cs="Open Sans"/>
              </w:rPr>
              <w:t>(68)</w:t>
            </w:r>
            <w:r w:rsidR="00ED6013" w:rsidRPr="00840798">
              <w:rPr>
                <w:rFonts w:ascii="Open Sans" w:hAnsi="Open Sans" w:cs="Open Sans"/>
              </w:rPr>
              <w:t xml:space="preserve"> </w:t>
            </w:r>
          </w:p>
          <w:p w14:paraId="647F4B4F" w14:textId="77777777" w:rsidR="006A08CC" w:rsidRDefault="006A08CC" w:rsidP="00263397">
            <w:pPr>
              <w:rPr>
                <w:rFonts w:ascii="Open Sans" w:hAnsi="Open Sans" w:cs="Open Sans"/>
              </w:rPr>
            </w:pPr>
          </w:p>
          <w:p w14:paraId="0278F95C" w14:textId="77777777" w:rsidR="00D969D4" w:rsidRDefault="00D969D4" w:rsidP="00D969D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Pr="00840798">
              <w:rPr>
                <w:rFonts w:ascii="Open Sans" w:hAnsi="Open Sans" w:cs="Open Sans"/>
              </w:rPr>
              <w:t xml:space="preserve">JANVIER 2017 à JUIN 2017 Collégien au séminaire des jeunes de </w:t>
            </w:r>
            <w:proofErr w:type="gramStart"/>
            <w:r w:rsidRPr="00840798">
              <w:rPr>
                <w:rFonts w:ascii="Open Sans" w:hAnsi="Open Sans" w:cs="Open Sans"/>
              </w:rPr>
              <w:t>WALBOURG(</w:t>
            </w:r>
            <w:proofErr w:type="gramEnd"/>
            <w:r w:rsidRPr="00840798">
              <w:rPr>
                <w:rFonts w:ascii="Open Sans" w:hAnsi="Open Sans" w:cs="Open Sans"/>
              </w:rPr>
              <w:t xml:space="preserve">67) obtention du brevet des collèges  </w:t>
            </w:r>
          </w:p>
          <w:p w14:paraId="7602E1DC" w14:textId="77777777" w:rsidR="006A08CC" w:rsidRPr="00840798" w:rsidRDefault="006A08CC" w:rsidP="00D969D4">
            <w:pPr>
              <w:rPr>
                <w:rFonts w:ascii="Open Sans" w:hAnsi="Open Sans" w:cs="Open Sans"/>
              </w:rPr>
            </w:pPr>
          </w:p>
          <w:p w14:paraId="679FB1E7" w14:textId="77777777" w:rsidR="00D969D4" w:rsidRDefault="00D969D4" w:rsidP="00D969D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Pr="00840798">
              <w:rPr>
                <w:rFonts w:ascii="Open Sans" w:hAnsi="Open Sans" w:cs="Open Sans"/>
              </w:rPr>
              <w:t>AVRIL 2017 stage de découverte du métier de serveur au restaurent le "lion d'or" à Village -neuf (68)</w:t>
            </w:r>
          </w:p>
          <w:p w14:paraId="7478DAEF" w14:textId="77777777" w:rsidR="006A08CC" w:rsidRPr="00840798" w:rsidRDefault="006A08CC" w:rsidP="00D969D4">
            <w:pPr>
              <w:rPr>
                <w:rFonts w:ascii="Open Sans" w:hAnsi="Open Sans" w:cs="Open Sans"/>
              </w:rPr>
            </w:pPr>
          </w:p>
          <w:p w14:paraId="5B73F1DE" w14:textId="77777777" w:rsidR="00D969D4" w:rsidRDefault="00D969D4" w:rsidP="00D969D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Pr="00840798">
              <w:rPr>
                <w:rFonts w:ascii="Open Sans" w:hAnsi="Open Sans" w:cs="Open Sans"/>
              </w:rPr>
              <w:t xml:space="preserve">AVRIL 2017 stage de découverte du métier de serveur à " hôtel restaurant du Lion rouge " à Bartenheim (68) </w:t>
            </w:r>
          </w:p>
          <w:p w14:paraId="0A12B2FC" w14:textId="77777777" w:rsidR="006A08CC" w:rsidRPr="00840798" w:rsidRDefault="006A08CC" w:rsidP="00D969D4">
            <w:pPr>
              <w:rPr>
                <w:rFonts w:ascii="Open Sans" w:hAnsi="Open Sans" w:cs="Open Sans"/>
              </w:rPr>
            </w:pPr>
          </w:p>
          <w:p w14:paraId="0A691F27" w14:textId="77777777" w:rsidR="00D969D4" w:rsidRPr="00840798" w:rsidRDefault="00D969D4" w:rsidP="00D969D4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Pr="00840798">
              <w:rPr>
                <w:rFonts w:ascii="Open Sans" w:hAnsi="Open Sans" w:cs="Open Sans"/>
              </w:rPr>
              <w:t xml:space="preserve">JANVIER </w:t>
            </w:r>
            <w:proofErr w:type="gramStart"/>
            <w:r w:rsidRPr="00840798">
              <w:rPr>
                <w:rFonts w:ascii="Open Sans" w:hAnsi="Open Sans" w:cs="Open Sans"/>
              </w:rPr>
              <w:t>2017  stage</w:t>
            </w:r>
            <w:proofErr w:type="gramEnd"/>
            <w:r w:rsidRPr="00840798">
              <w:rPr>
                <w:rFonts w:ascii="Open Sans" w:hAnsi="Open Sans" w:cs="Open Sans"/>
              </w:rPr>
              <w:t xml:space="preserve"> de découverte des métiers chez Jardiland Sierentz (68)</w:t>
            </w:r>
          </w:p>
          <w:p w14:paraId="7DDCD815" w14:textId="77777777" w:rsidR="00D969D4" w:rsidRPr="00840798" w:rsidRDefault="00D969D4" w:rsidP="00263397">
            <w:pPr>
              <w:rPr>
                <w:rFonts w:ascii="Open Sans" w:hAnsi="Open Sans" w:cs="Open Sans"/>
              </w:rPr>
            </w:pPr>
          </w:p>
          <w:p w14:paraId="1C5A9152" w14:textId="77777777" w:rsidR="00263397" w:rsidRDefault="00BA0E37" w:rsidP="00263397">
            <w:pPr>
              <w:rPr>
                <w:rFonts w:ascii="Open Sans" w:hAnsi="Open Sans" w:cs="Open Sans"/>
              </w:rPr>
            </w:pPr>
            <w:r w:rsidRPr="00840798">
              <w:rPr>
                <w:rFonts w:ascii="Open Sans" w:hAnsi="Open Sans" w:cs="Open Sans"/>
              </w:rPr>
              <w:t xml:space="preserve"> </w:t>
            </w:r>
            <w:r w:rsidR="00D969D4">
              <w:rPr>
                <w:rFonts w:ascii="Open Sans" w:hAnsi="Open Sans" w:cs="Open Sans"/>
              </w:rPr>
              <w:t>*</w:t>
            </w:r>
            <w:r w:rsidRPr="00840798">
              <w:rPr>
                <w:rFonts w:ascii="Open Sans" w:hAnsi="Open Sans" w:cs="Open Sans"/>
              </w:rPr>
              <w:t>SEPTEMBRE 2016 A JANVIER 2017 Collégien</w:t>
            </w:r>
            <w:r w:rsidR="00263397" w:rsidRPr="00840798">
              <w:rPr>
                <w:rFonts w:ascii="Open Sans" w:hAnsi="Open Sans" w:cs="Open Sans"/>
              </w:rPr>
              <w:t xml:space="preserve"> au collège Dreyfus à Rixheim en classe de 3ème </w:t>
            </w:r>
          </w:p>
          <w:p w14:paraId="5985BBA6" w14:textId="77777777" w:rsidR="006A08CC" w:rsidRPr="00840798" w:rsidRDefault="006A08CC" w:rsidP="00263397">
            <w:pPr>
              <w:rPr>
                <w:rFonts w:ascii="Open Sans" w:hAnsi="Open Sans" w:cs="Open Sans"/>
              </w:rPr>
            </w:pPr>
          </w:p>
          <w:p w14:paraId="7A7CA65E" w14:textId="77777777" w:rsidR="007778A5" w:rsidRDefault="00D969D4" w:rsidP="0026339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="007778A5" w:rsidRPr="00840798">
              <w:rPr>
                <w:rFonts w:ascii="Open Sans" w:hAnsi="Open Sans" w:cs="Open Sans"/>
              </w:rPr>
              <w:t>SEPTEMBRE 2013 à JUIN 201</w:t>
            </w:r>
            <w:r w:rsidR="00ED6013" w:rsidRPr="00840798">
              <w:rPr>
                <w:rFonts w:ascii="Open Sans" w:hAnsi="Open Sans" w:cs="Open Sans"/>
              </w:rPr>
              <w:t>6</w:t>
            </w:r>
            <w:r w:rsidR="007778A5" w:rsidRPr="00840798">
              <w:rPr>
                <w:rFonts w:ascii="Open Sans" w:hAnsi="Open Sans" w:cs="Open Sans"/>
              </w:rPr>
              <w:t xml:space="preserve"> </w:t>
            </w:r>
            <w:proofErr w:type="gramStart"/>
            <w:r w:rsidR="007778A5" w:rsidRPr="00840798">
              <w:rPr>
                <w:rFonts w:ascii="Open Sans" w:hAnsi="Open Sans" w:cs="Open Sans"/>
              </w:rPr>
              <w:t>collégien  collège</w:t>
            </w:r>
            <w:proofErr w:type="gramEnd"/>
            <w:r w:rsidR="007778A5" w:rsidRPr="00840798">
              <w:rPr>
                <w:rFonts w:ascii="Open Sans" w:hAnsi="Open Sans" w:cs="Open Sans"/>
              </w:rPr>
              <w:t xml:space="preserve"> Gérard de Nerval  Village-Neuf (68)</w:t>
            </w:r>
          </w:p>
          <w:p w14:paraId="1B0766E7" w14:textId="77777777" w:rsidR="006A08CC" w:rsidRPr="00840798" w:rsidRDefault="006A08CC" w:rsidP="00263397">
            <w:pPr>
              <w:rPr>
                <w:rFonts w:ascii="Open Sans" w:hAnsi="Open Sans" w:cs="Open Sans"/>
              </w:rPr>
            </w:pPr>
          </w:p>
          <w:p w14:paraId="06035E0D" w14:textId="77777777" w:rsidR="00BA0E37" w:rsidRPr="00840798" w:rsidRDefault="00D969D4" w:rsidP="00263397">
            <w:pPr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="007778A5" w:rsidRPr="00840798">
              <w:rPr>
                <w:rFonts w:ascii="Open Sans" w:hAnsi="Open Sans" w:cs="Open Sans"/>
              </w:rPr>
              <w:t>SEPTEMBRE 2008 à juin 2013 école primaire MARCEL PAGNOL (bilingue)</w:t>
            </w:r>
          </w:p>
          <w:p w14:paraId="4A3BB9B1" w14:textId="77777777" w:rsidR="00F22F95" w:rsidRPr="00840798" w:rsidRDefault="00F22F95">
            <w:pPr>
              <w:pStyle w:val="Sous-section"/>
              <w:rPr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</w:p>
          <w:sdt>
            <w:sdtPr>
              <w:rPr>
                <w:rFonts w:ascii="Open Sans" w:hAnsi="Open Sans" w:cs="Open Sans"/>
              </w:rPr>
              <w:id w:val="255317428"/>
              <w:placeholder>
                <w:docPart w:val="132594BB5BE840B0B6363247AADB8F2A"/>
              </w:placeholder>
              <w:temporary/>
              <w:showingPlcHdr/>
            </w:sdtPr>
            <w:sdtContent>
              <w:p w14:paraId="704F9224" w14:textId="77777777" w:rsidR="00F22F95" w:rsidRPr="00D969D4" w:rsidRDefault="00EC7025" w:rsidP="00D969D4">
                <w:pPr>
                  <w:pStyle w:val="Listepuces"/>
                  <w:numPr>
                    <w:ilvl w:val="0"/>
                    <w:numId w:val="1"/>
                  </w:numPr>
                  <w:rPr>
                    <w:rFonts w:ascii="Open Sans" w:hAnsi="Open Sans" w:cs="Open Sans"/>
                  </w:rPr>
                </w:pPr>
                <w:r w:rsidRPr="00840798">
                  <w:rPr>
                    <w:rFonts w:ascii="Open Sans" w:hAnsi="Open Sans" w:cs="Open Sans"/>
                  </w:rPr>
                  <w:t xml:space="preserve">     </w:t>
                </w:r>
              </w:p>
            </w:sdtContent>
          </w:sdt>
          <w:p w14:paraId="37A65CED" w14:textId="77777777" w:rsidR="00F22F95" w:rsidRPr="00840798" w:rsidRDefault="00EC7025">
            <w:pPr>
              <w:pStyle w:val="Section"/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</w:pPr>
            <w:r w:rsidRPr="00840798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>Expérience</w:t>
            </w:r>
          </w:p>
          <w:p w14:paraId="73509254" w14:textId="5E941246" w:rsidR="00FF2534" w:rsidRDefault="00FF2534" w:rsidP="00D969D4">
            <w:pPr>
              <w:pStyle w:val="Sous-sectionDate"/>
              <w:rPr>
                <w:rStyle w:val="Textesous-section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Textesous-section"/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Q</w:t>
            </w:r>
            <w:r>
              <w:rPr>
                <w:rStyle w:val="Textesous-section"/>
                <w:b w:val="0"/>
                <w:color w:val="000000" w:themeColor="text1"/>
                <w:sz w:val="20"/>
                <w:szCs w:val="20"/>
              </w:rPr>
              <w:t>uelques expériences en espaces verts</w:t>
            </w:r>
          </w:p>
          <w:p w14:paraId="4B6988F7" w14:textId="2634E349" w:rsidR="00FF2534" w:rsidRPr="00FF2534" w:rsidRDefault="00FF2534" w:rsidP="00D969D4">
            <w:pPr>
              <w:pStyle w:val="Sous-sectionDate"/>
              <w:rPr>
                <w:rStyle w:val="Textesous-section"/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</w:pPr>
            <w:r>
              <w:rPr>
                <w:rStyle w:val="Textesous-section"/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Quelques missions en tant qu</w:t>
            </w:r>
            <w:r w:rsidR="001071C1">
              <w:rPr>
                <w:rStyle w:val="Textesous-section"/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 xml:space="preserve">’agent de quai </w:t>
            </w:r>
            <w:r>
              <w:rPr>
                <w:rStyle w:val="Textesous-section"/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en intérim</w:t>
            </w:r>
          </w:p>
          <w:p w14:paraId="0447AEAB" w14:textId="1BAA677B" w:rsidR="00073D8E" w:rsidRDefault="00073D8E" w:rsidP="00D969D4">
            <w:pPr>
              <w:pStyle w:val="Sous-sectionDate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>
              <w:rPr>
                <w:rStyle w:val="Textesous-section"/>
                <w:rFonts w:ascii="Open Sans" w:hAnsi="Open Sans" w:cs="Open Sans"/>
                <w:b w:val="0"/>
                <w:color w:val="000000" w:themeColor="text1"/>
                <w:sz w:val="20"/>
                <w:szCs w:val="20"/>
              </w:rPr>
              <w:t>1 an et demi d'expérience en CDI en restauration semi-gastronomique</w:t>
            </w:r>
          </w:p>
          <w:p w14:paraId="4D047CEF" w14:textId="77777777" w:rsidR="00F22F95" w:rsidRPr="00840798" w:rsidRDefault="00263397" w:rsidP="00D969D4">
            <w:pPr>
              <w:pStyle w:val="Sous-sectionDate"/>
              <w:rPr>
                <w:rFonts w:ascii="Open Sans" w:hAnsi="Open Sans" w:cs="Open Sans"/>
                <w:color w:val="000000" w:themeColor="text1"/>
                <w:sz w:val="20"/>
                <w:szCs w:val="20"/>
              </w:rPr>
            </w:pPr>
            <w:r w:rsidRPr="00840798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>2 ans d'expérience en qualité d'apprenti serveur en restauration classique</w:t>
            </w:r>
            <w:r w:rsidR="00073D8E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 et 3 </w:t>
            </w:r>
            <w:proofErr w:type="gramStart"/>
            <w:r w:rsidR="00073D8E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mois </w:t>
            </w:r>
            <w:r w:rsidR="009A5C56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 formation</w:t>
            </w:r>
            <w:proofErr w:type="gramEnd"/>
            <w:r w:rsidR="009A5C56">
              <w:rPr>
                <w:rFonts w:ascii="Open Sans" w:hAnsi="Open Sans" w:cs="Open Sans"/>
                <w:color w:val="000000" w:themeColor="text1"/>
                <w:sz w:val="20"/>
                <w:szCs w:val="20"/>
              </w:rPr>
              <w:t xml:space="preserve"> d'un BP</w:t>
            </w:r>
          </w:p>
          <w:p w14:paraId="4039BA1C" w14:textId="77777777" w:rsidR="00F22F95" w:rsidRPr="00840798" w:rsidRDefault="00F22F95">
            <w:pPr>
              <w:rPr>
                <w:rFonts w:ascii="Open Sans" w:hAnsi="Open Sans" w:cs="Open Sans"/>
              </w:rPr>
            </w:pPr>
          </w:p>
          <w:p w14:paraId="01A5A37C" w14:textId="77777777" w:rsidR="00ED6013" w:rsidRPr="00840798" w:rsidRDefault="00EC7025">
            <w:pPr>
              <w:pStyle w:val="Section"/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</w:pPr>
            <w:r w:rsidRPr="00840798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>Compétences</w:t>
            </w:r>
          </w:p>
          <w:p w14:paraId="4A7D8152" w14:textId="536ECE6D" w:rsidR="00C149D4" w:rsidRDefault="00ED6013" w:rsidP="00C149D4">
            <w:pPr>
              <w:pStyle w:val="Sansinterligne"/>
              <w:rPr>
                <w:rFonts w:ascii="Open Sans" w:hAnsi="Open Sans" w:cs="Open Sans"/>
                <w:shd w:val="clear" w:color="auto" w:fill="FFFFFF"/>
              </w:rPr>
            </w:pPr>
            <w:r w:rsidRPr="00840798">
              <w:rPr>
                <w:rFonts w:ascii="Open Sans" w:hAnsi="Open Sans" w:cs="Open Sans"/>
                <w:shd w:val="clear" w:color="auto" w:fill="FFFFFF"/>
              </w:rPr>
              <w:t>Mes compétences :</w:t>
            </w:r>
            <w:r w:rsidR="00416951">
              <w:rPr>
                <w:rFonts w:ascii="Open Sans" w:hAnsi="Open Sans" w:cs="Open Sans"/>
                <w:shd w:val="clear" w:color="auto" w:fill="FFFFFF"/>
              </w:rPr>
              <w:t xml:space="preserve"> Nettoyage</w:t>
            </w:r>
            <w:r w:rsidR="001071C1">
              <w:rPr>
                <w:rFonts w:ascii="Open Sans" w:hAnsi="Open Sans" w:cs="Open Sans"/>
                <w:shd w:val="clear" w:color="auto" w:fill="FFFFFF"/>
              </w:rPr>
              <w:t>s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 </w:t>
            </w:r>
            <w:r w:rsidR="009A5C56">
              <w:rPr>
                <w:rFonts w:ascii="Open Sans" w:hAnsi="Open Sans" w:cs="Open Sans"/>
                <w:shd w:val="clear" w:color="auto" w:fill="FFFFFF"/>
              </w:rPr>
              <w:t>et tirage</w:t>
            </w:r>
            <w:r w:rsidR="001071C1">
              <w:rPr>
                <w:rFonts w:ascii="Open Sans" w:hAnsi="Open Sans" w:cs="Open Sans"/>
                <w:shd w:val="clear" w:color="auto" w:fill="FFFFFF"/>
              </w:rPr>
              <w:t>s</w:t>
            </w:r>
            <w:r w:rsidR="009A5C56">
              <w:rPr>
                <w:rFonts w:ascii="Open Sans" w:hAnsi="Open Sans" w:cs="Open Sans"/>
                <w:shd w:val="clear" w:color="auto" w:fill="FFFFFF"/>
              </w:rPr>
              <w:t xml:space="preserve"> des chambres, mise en place et 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dressage d'une table et d'un </w:t>
            </w:r>
            <w:proofErr w:type="gramStart"/>
            <w:r w:rsidR="00C149D4">
              <w:rPr>
                <w:rFonts w:ascii="Open Sans" w:hAnsi="Open Sans" w:cs="Open Sans"/>
                <w:shd w:val="clear" w:color="auto" w:fill="FFFFFF"/>
              </w:rPr>
              <w:t xml:space="preserve">banquet </w:t>
            </w:r>
            <w:r w:rsidR="00416951">
              <w:rPr>
                <w:rFonts w:ascii="Open Sans" w:hAnsi="Open Sans" w:cs="Open Sans"/>
                <w:shd w:val="clear" w:color="auto" w:fill="FFFFFF"/>
              </w:rPr>
              <w:t>,</w:t>
            </w:r>
            <w:proofErr w:type="gramEnd"/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 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 Repassage et pliage des nappes et serviettes, Inventaire de la cave et des produits , 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Accueil de la clientèle, </w:t>
            </w:r>
            <w:r w:rsidR="00416951">
              <w:rPr>
                <w:rFonts w:ascii="Open Sans" w:hAnsi="Open Sans" w:cs="Open Sans"/>
                <w:shd w:val="clear" w:color="auto" w:fill="FFFFFF"/>
              </w:rPr>
              <w:t xml:space="preserve">encaissements, 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>mise en place</w:t>
            </w:r>
            <w:r w:rsidR="009A5C56">
              <w:rPr>
                <w:rFonts w:ascii="Open Sans" w:hAnsi="Open Sans" w:cs="Open Sans"/>
                <w:shd w:val="clear" w:color="auto" w:fill="FFFFFF"/>
              </w:rPr>
              <w:t xml:space="preserve"> et nettoyage 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 de la salle, conseil carte</w:t>
            </w:r>
            <w:r w:rsidR="009A5C56">
              <w:rPr>
                <w:rFonts w:ascii="Open Sans" w:hAnsi="Open Sans" w:cs="Open Sans"/>
                <w:shd w:val="clear" w:color="auto" w:fill="FFFFFF"/>
              </w:rPr>
              <w:t xml:space="preserve"> des mets et des vins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>,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 Gestion du 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>Bar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 ( boissons apéritifs, avec et sans alcool, v</w:t>
            </w:r>
            <w:r w:rsidR="009A5C56">
              <w:rPr>
                <w:rFonts w:ascii="Open Sans" w:hAnsi="Open Sans" w:cs="Open Sans"/>
                <w:shd w:val="clear" w:color="auto" w:fill="FFFFFF"/>
              </w:rPr>
              <w:t>ins boissons chaudes et froides</w:t>
            </w:r>
            <w:r w:rsidR="001071C1">
              <w:rPr>
                <w:rFonts w:ascii="Open Sans" w:hAnsi="Open Sans" w:cs="Open Sans"/>
                <w:shd w:val="clear" w:color="auto" w:fill="FFFFFF"/>
              </w:rPr>
              <w:t>)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. 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Prise de commandes </w:t>
            </w:r>
          </w:p>
          <w:p w14:paraId="4BD70640" w14:textId="5B4207F7" w:rsidR="00C149D4" w:rsidRPr="00E5575B" w:rsidRDefault="00ED6013" w:rsidP="00C149D4">
            <w:pPr>
              <w:pStyle w:val="Sansinterligne"/>
              <w:rPr>
                <w:sz w:val="24"/>
                <w:szCs w:val="24"/>
              </w:rPr>
            </w:pPr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Mes </w:t>
            </w:r>
            <w:proofErr w:type="gramStart"/>
            <w:r w:rsidRPr="00840798">
              <w:rPr>
                <w:rFonts w:ascii="Open Sans" w:hAnsi="Open Sans" w:cs="Open Sans"/>
                <w:shd w:val="clear" w:color="auto" w:fill="FFFFFF"/>
              </w:rPr>
              <w:t>qualités:</w:t>
            </w:r>
            <w:proofErr w:type="gramEnd"/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 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 sachant travailler en toute autonomie , je suis capable d'organiser et gérer </w:t>
            </w:r>
            <w:r w:rsidR="00073D8E">
              <w:rPr>
                <w:rFonts w:ascii="Open Sans" w:hAnsi="Open Sans" w:cs="Open Sans"/>
                <w:shd w:val="clear" w:color="auto" w:fill="FFFFFF"/>
              </w:rPr>
              <w:t>une salle et un banquet de 25</w:t>
            </w:r>
            <w:r w:rsidR="009A5C56">
              <w:rPr>
                <w:rFonts w:ascii="Open Sans" w:hAnsi="Open Sans" w:cs="Open Sans"/>
                <w:shd w:val="clear" w:color="auto" w:fill="FFFFFF"/>
              </w:rPr>
              <w:t xml:space="preserve"> personnes ou </w:t>
            </w:r>
            <w:r w:rsidR="00C149D4">
              <w:rPr>
                <w:rFonts w:ascii="Open Sans" w:hAnsi="Open Sans" w:cs="Open Sans"/>
                <w:shd w:val="clear" w:color="auto" w:fill="FFFFFF"/>
              </w:rPr>
              <w:t xml:space="preserve"> plus</w:t>
            </w:r>
            <w:r w:rsidRPr="00840798">
              <w:rPr>
                <w:rFonts w:ascii="Open Sans" w:hAnsi="Open Sans" w:cs="Open Sans"/>
                <w:shd w:val="clear" w:color="auto" w:fill="FFFFFF"/>
              </w:rPr>
              <w:t xml:space="preserve">, incorporation au sein d’une équipe, serviabilité et </w:t>
            </w:r>
            <w:r w:rsidR="00840798" w:rsidRPr="00840798">
              <w:rPr>
                <w:rFonts w:ascii="Open Sans" w:hAnsi="Open Sans" w:cs="Open Sans"/>
                <w:shd w:val="clear" w:color="auto" w:fill="FFFFFF"/>
              </w:rPr>
              <w:t xml:space="preserve">ponctualité; souriant </w:t>
            </w:r>
            <w:r w:rsidR="00416951">
              <w:rPr>
                <w:rFonts w:ascii="Open Sans" w:hAnsi="Open Sans" w:cs="Open Sans"/>
                <w:shd w:val="clear" w:color="auto" w:fill="FFFFFF"/>
              </w:rPr>
              <w:t>, aime le contact avec la clientèle, bavard</w:t>
            </w:r>
            <w:r w:rsidR="001071C1">
              <w:rPr>
                <w:rFonts w:ascii="Open Sans" w:hAnsi="Open Sans" w:cs="Open Sans"/>
                <w:shd w:val="clear" w:color="auto" w:fill="FFFFFF"/>
              </w:rPr>
              <w:t>, apprend vite.</w:t>
            </w:r>
          </w:p>
          <w:p w14:paraId="131793EE" w14:textId="77777777" w:rsidR="00C149D4" w:rsidRDefault="00C149D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  <w:sz w:val="22"/>
                <w:szCs w:val="22"/>
                <w:u w:val="single"/>
              </w:rPr>
            </w:pPr>
          </w:p>
          <w:p w14:paraId="09CD798C" w14:textId="77777777" w:rsidR="00FF2534" w:rsidRDefault="00FF253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  <w:sz w:val="22"/>
                <w:szCs w:val="22"/>
                <w:u w:val="single"/>
              </w:rPr>
            </w:pPr>
          </w:p>
          <w:p w14:paraId="234E5AD8" w14:textId="77777777" w:rsidR="00FF2534" w:rsidRDefault="00FF253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  <w:sz w:val="22"/>
                <w:szCs w:val="22"/>
                <w:u w:val="single"/>
              </w:rPr>
            </w:pPr>
          </w:p>
          <w:p w14:paraId="66B2F70B" w14:textId="77777777" w:rsidR="00FF2534" w:rsidRDefault="00FF253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  <w:sz w:val="22"/>
                <w:szCs w:val="22"/>
                <w:u w:val="single"/>
              </w:rPr>
            </w:pPr>
          </w:p>
          <w:p w14:paraId="0A92BA4D" w14:textId="0FFFE2F8" w:rsidR="00D969D4" w:rsidRDefault="00D969D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  <w:sz w:val="22"/>
                <w:szCs w:val="22"/>
                <w:u w:val="single"/>
              </w:rPr>
            </w:pPr>
            <w:r w:rsidRPr="00D969D4">
              <w:rPr>
                <w:rFonts w:ascii="Open Sans" w:hAnsi="Open Sans" w:cs="Open Sans"/>
                <w:sz w:val="22"/>
                <w:szCs w:val="22"/>
                <w:u w:val="single"/>
              </w:rPr>
              <w:t xml:space="preserve">Langues parlées </w:t>
            </w:r>
          </w:p>
          <w:p w14:paraId="3A01CF39" w14:textId="77777777" w:rsidR="00C149D4" w:rsidRDefault="00C149D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  <w:sz w:val="22"/>
                <w:szCs w:val="22"/>
                <w:u w:val="single"/>
              </w:rPr>
            </w:pPr>
          </w:p>
          <w:p w14:paraId="7277A0D6" w14:textId="77777777" w:rsidR="00D969D4" w:rsidRDefault="00C149D4" w:rsidP="00D969D4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</w:t>
            </w:r>
            <w:r w:rsidR="00D969D4" w:rsidRPr="00D969D4">
              <w:rPr>
                <w:rFonts w:ascii="Open Sans" w:hAnsi="Open Sans" w:cs="Open Sans"/>
              </w:rPr>
              <w:t xml:space="preserve">Français </w:t>
            </w:r>
            <w:r w:rsidR="00D969D4">
              <w:rPr>
                <w:rFonts w:ascii="Open Sans" w:hAnsi="Open Sans" w:cs="Open Sans"/>
              </w:rPr>
              <w:t>(langue maternel)</w:t>
            </w:r>
          </w:p>
          <w:p w14:paraId="7262177E" w14:textId="77777777" w:rsidR="00F22F95" w:rsidRDefault="009A5C56" w:rsidP="006A08CC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 xml:space="preserve">*Anglais </w:t>
            </w:r>
            <w:r w:rsidR="00C149D4">
              <w:rPr>
                <w:rFonts w:ascii="Open Sans" w:hAnsi="Open Sans" w:cs="Open Sans"/>
              </w:rPr>
              <w:t xml:space="preserve">bases orales et écrites </w:t>
            </w:r>
            <w:r w:rsidR="00D969D4">
              <w:rPr>
                <w:rFonts w:ascii="Open Sans" w:hAnsi="Open Sans" w:cs="Open Sans"/>
              </w:rPr>
              <w:t xml:space="preserve"> </w:t>
            </w:r>
          </w:p>
          <w:p w14:paraId="382C3063" w14:textId="77777777" w:rsidR="008D4140" w:rsidRPr="00840798" w:rsidRDefault="00C149D4" w:rsidP="006A08CC">
            <w:pPr>
              <w:pStyle w:val="Listepuces"/>
              <w:numPr>
                <w:ilvl w:val="0"/>
                <w:numId w:val="0"/>
              </w:numPr>
              <w:ind w:left="26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*Allemand niveau B2 oral et écrit</w:t>
            </w:r>
          </w:p>
        </w:tc>
      </w:tr>
      <w:tr w:rsidR="00BA0E37" w14:paraId="6971FCAF" w14:textId="77777777" w:rsidTr="008D4140">
        <w:trPr>
          <w:trHeight w:val="4"/>
          <w:jc w:val="center"/>
        </w:trPr>
        <w:tc>
          <w:tcPr>
            <w:tcW w:w="361" w:type="dxa"/>
            <w:shd w:val="clear" w:color="auto" w:fill="AAB0C7" w:themeFill="accent1" w:themeFillTint="99"/>
          </w:tcPr>
          <w:p w14:paraId="1BE86168" w14:textId="77777777" w:rsidR="00BA0E37" w:rsidRDefault="00BA0E37"/>
        </w:tc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</w:tcPr>
          <w:p w14:paraId="3CED844F" w14:textId="77777777" w:rsidR="00BA0E37" w:rsidRPr="00840798" w:rsidRDefault="00840798">
            <w:pPr>
              <w:pStyle w:val="Section"/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</w:pPr>
            <w:proofErr w:type="gramStart"/>
            <w:r w:rsidRPr="00840798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>Hobby:</w:t>
            </w:r>
            <w:proofErr w:type="gramEnd"/>
            <w:r w:rsidR="00C149D4">
              <w:rPr>
                <w:rFonts w:ascii="Open Sans" w:hAnsi="Open Sans" w:cs="Open Sans"/>
                <w:b w:val="0"/>
                <w:color w:val="000000" w:themeColor="text1"/>
                <w:sz w:val="22"/>
                <w:szCs w:val="22"/>
                <w:u w:val="single"/>
              </w:rPr>
              <w:t xml:space="preserve"> </w:t>
            </w:r>
          </w:p>
          <w:p w14:paraId="2520D346" w14:textId="48DF2B6B" w:rsidR="00FF2534" w:rsidRDefault="00FF2534" w:rsidP="00840798">
            <w:pPr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*proche des animaux et de la nature</w:t>
            </w:r>
          </w:p>
          <w:p w14:paraId="4A88EF89" w14:textId="3A525F67" w:rsidR="00840798" w:rsidRPr="00073D8E" w:rsidRDefault="00C149D4" w:rsidP="00840798">
            <w:pPr>
              <w:rPr>
                <w:rFonts w:ascii="Open Sans" w:hAnsi="Open Sans" w:cs="Open Sans"/>
                <w:sz w:val="18"/>
                <w:szCs w:val="18"/>
              </w:rPr>
            </w:pPr>
            <w:r w:rsidRPr="00073D8E">
              <w:rPr>
                <w:rFonts w:ascii="Open Sans" w:hAnsi="Open Sans" w:cs="Open Sans"/>
                <w:sz w:val="18"/>
                <w:szCs w:val="18"/>
              </w:rPr>
              <w:t>*</w:t>
            </w:r>
            <w:r w:rsidR="00FF2534">
              <w:rPr>
                <w:rFonts w:ascii="Open Sans" w:hAnsi="Open Sans" w:cs="Open Sans"/>
                <w:sz w:val="18"/>
                <w:szCs w:val="18"/>
              </w:rPr>
              <w:t>Production de m</w:t>
            </w:r>
            <w:r w:rsidR="00840798" w:rsidRPr="00073D8E">
              <w:rPr>
                <w:rFonts w:ascii="Open Sans" w:hAnsi="Open Sans" w:cs="Open Sans"/>
                <w:sz w:val="18"/>
                <w:szCs w:val="18"/>
              </w:rPr>
              <w:t xml:space="preserve">usique </w:t>
            </w:r>
          </w:p>
          <w:p w14:paraId="025A45B2" w14:textId="123D26DC" w:rsidR="009A5C56" w:rsidRPr="00073D8E" w:rsidRDefault="00C149D4" w:rsidP="009A5C56">
            <w:pPr>
              <w:rPr>
                <w:rFonts w:ascii="Open Sans" w:hAnsi="Open Sans" w:cs="Open Sans"/>
                <w:sz w:val="18"/>
                <w:szCs w:val="18"/>
              </w:rPr>
            </w:pPr>
            <w:r w:rsidRPr="00073D8E">
              <w:rPr>
                <w:rFonts w:ascii="Open Sans" w:hAnsi="Open Sans" w:cs="Open Sans"/>
                <w:sz w:val="18"/>
                <w:szCs w:val="18"/>
              </w:rPr>
              <w:t xml:space="preserve">*sport </w:t>
            </w:r>
            <w:r w:rsidR="001071C1">
              <w:rPr>
                <w:rFonts w:ascii="Open Sans" w:hAnsi="Open Sans" w:cs="Open Sans"/>
                <w:sz w:val="18"/>
                <w:szCs w:val="18"/>
              </w:rPr>
              <w:t>d’équipe et de contact</w:t>
            </w:r>
          </w:p>
          <w:p w14:paraId="5C3078DB" w14:textId="77777777" w:rsidR="00073D8E" w:rsidRPr="00073D8E" w:rsidRDefault="00073D8E" w:rsidP="00FA4C25">
            <w:pPr>
              <w:pStyle w:val="Sansinterligne"/>
              <w:rPr>
                <w:rFonts w:ascii="Open Sans" w:hAnsi="Open Sans" w:cs="Open Sans"/>
                <w:sz w:val="18"/>
                <w:szCs w:val="18"/>
              </w:rPr>
            </w:pPr>
            <w:proofErr w:type="gramStart"/>
            <w:r w:rsidRPr="00073D8E">
              <w:rPr>
                <w:rFonts w:ascii="Open Sans" w:hAnsi="Open Sans" w:cs="Open Sans"/>
                <w:sz w:val="18"/>
                <w:szCs w:val="18"/>
              </w:rPr>
              <w:t>2020:</w:t>
            </w:r>
            <w:proofErr w:type="gramEnd"/>
            <w:r w:rsidRPr="00073D8E">
              <w:rPr>
                <w:rFonts w:ascii="Open Sans" w:hAnsi="Open Sans" w:cs="Open Sans"/>
                <w:sz w:val="18"/>
                <w:szCs w:val="18"/>
              </w:rPr>
              <w:t xml:space="preserve"> Obtention du permis</w:t>
            </w:r>
          </w:p>
          <w:p w14:paraId="4A99566E" w14:textId="77777777" w:rsidR="00FA4C25" w:rsidRPr="00073D8E" w:rsidRDefault="00FA4C25" w:rsidP="00FA4C25">
            <w:pPr>
              <w:pStyle w:val="Sansinterligne"/>
              <w:rPr>
                <w:rFonts w:ascii="Open Sans" w:hAnsi="Open Sans" w:cs="Open Sans"/>
                <w:sz w:val="18"/>
                <w:szCs w:val="18"/>
              </w:rPr>
            </w:pPr>
            <w:proofErr w:type="gramStart"/>
            <w:r w:rsidRPr="00073D8E">
              <w:rPr>
                <w:rFonts w:ascii="Open Sans" w:hAnsi="Open Sans" w:cs="Open Sans"/>
                <w:sz w:val="18"/>
                <w:szCs w:val="18"/>
              </w:rPr>
              <w:t>2018:</w:t>
            </w:r>
            <w:proofErr w:type="gramEnd"/>
            <w:r w:rsidRPr="00073D8E">
              <w:rPr>
                <w:rFonts w:ascii="Open Sans" w:hAnsi="Open Sans" w:cs="Open Sans"/>
                <w:sz w:val="18"/>
                <w:szCs w:val="18"/>
              </w:rPr>
              <w:t xml:space="preserve"> Obtention du SST</w:t>
            </w:r>
          </w:p>
          <w:p w14:paraId="7795A7E1" w14:textId="77777777" w:rsidR="00FA4C25" w:rsidRPr="00073D8E" w:rsidRDefault="00FA4C25" w:rsidP="00FA4C25">
            <w:pPr>
              <w:pStyle w:val="Sansinterligne"/>
              <w:rPr>
                <w:rFonts w:ascii="Open Sans" w:hAnsi="Open Sans" w:cs="Open Sans"/>
                <w:sz w:val="18"/>
                <w:szCs w:val="18"/>
              </w:rPr>
            </w:pPr>
            <w:proofErr w:type="gramStart"/>
            <w:r w:rsidRPr="00073D8E">
              <w:rPr>
                <w:rFonts w:ascii="Open Sans" w:hAnsi="Open Sans" w:cs="Open Sans"/>
                <w:sz w:val="18"/>
                <w:szCs w:val="18"/>
              </w:rPr>
              <w:t>2017:</w:t>
            </w:r>
            <w:proofErr w:type="gramEnd"/>
            <w:r w:rsidRPr="00073D8E">
              <w:rPr>
                <w:rFonts w:ascii="Open Sans" w:hAnsi="Open Sans" w:cs="Open Sans"/>
                <w:sz w:val="18"/>
                <w:szCs w:val="18"/>
              </w:rPr>
              <w:t xml:space="preserve"> Obtention du BSR</w:t>
            </w:r>
          </w:p>
          <w:p w14:paraId="43564E7C" w14:textId="77777777" w:rsidR="00FA4C25" w:rsidRPr="00073D8E" w:rsidRDefault="00FA4C25" w:rsidP="00FA4C25">
            <w:pPr>
              <w:pStyle w:val="Sansinterligne"/>
              <w:rPr>
                <w:rFonts w:ascii="Open Sans" w:hAnsi="Open Sans" w:cs="Open Sans"/>
                <w:sz w:val="18"/>
                <w:szCs w:val="18"/>
              </w:rPr>
            </w:pPr>
            <w:r w:rsidRPr="00073D8E">
              <w:rPr>
                <w:rFonts w:ascii="Open Sans" w:hAnsi="Open Sans" w:cs="Open Sans"/>
                <w:sz w:val="18"/>
                <w:szCs w:val="18"/>
              </w:rPr>
              <w:t>2016-</w:t>
            </w:r>
            <w:proofErr w:type="gramStart"/>
            <w:r w:rsidRPr="00073D8E">
              <w:rPr>
                <w:rFonts w:ascii="Open Sans" w:hAnsi="Open Sans" w:cs="Open Sans"/>
                <w:sz w:val="18"/>
                <w:szCs w:val="18"/>
              </w:rPr>
              <w:t>2017:</w:t>
            </w:r>
            <w:proofErr w:type="gramEnd"/>
            <w:r w:rsidRPr="00073D8E">
              <w:rPr>
                <w:rFonts w:ascii="Open Sans" w:hAnsi="Open Sans" w:cs="Open Sans"/>
                <w:sz w:val="18"/>
                <w:szCs w:val="18"/>
              </w:rPr>
              <w:t xml:space="preserve"> Obtention de l' ASSR2</w:t>
            </w:r>
          </w:p>
          <w:p w14:paraId="610DCCAD" w14:textId="77777777" w:rsidR="00FA4C25" w:rsidRPr="00840798" w:rsidRDefault="00FA4C25" w:rsidP="00840798">
            <w:pPr>
              <w:rPr>
                <w:rFonts w:ascii="Open Sans" w:hAnsi="Open Sans" w:cs="Open Sans"/>
                <w:sz w:val="18"/>
                <w:szCs w:val="18"/>
              </w:rPr>
            </w:pPr>
          </w:p>
        </w:tc>
      </w:tr>
    </w:tbl>
    <w:p w14:paraId="54F7BEBB" w14:textId="77777777" w:rsidR="00F22F95" w:rsidRDefault="00F22F95"/>
    <w:sectPr w:rsidR="00F22F95" w:rsidSect="00F22F95">
      <w:headerReference w:type="even" r:id="rId9"/>
      <w:headerReference w:type="default" r:id="rId10"/>
      <w:footerReference w:type="default" r:id="rId11"/>
      <w:pgSz w:w="11907" w:h="16839"/>
      <w:pgMar w:top="1418" w:right="1418" w:bottom="1418" w:left="1418" w:header="709" w:footer="709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CC1058" w14:textId="77777777" w:rsidR="009F5C73" w:rsidRDefault="009F5C73">
      <w:pPr>
        <w:spacing w:after="0" w:line="240" w:lineRule="auto"/>
      </w:pPr>
      <w:r>
        <w:separator/>
      </w:r>
    </w:p>
  </w:endnote>
  <w:endnote w:type="continuationSeparator" w:id="0">
    <w:p w14:paraId="448F3A0B" w14:textId="77777777" w:rsidR="009F5C73" w:rsidRDefault="009F5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0AE2B" w14:textId="77777777" w:rsidR="00F22F95" w:rsidRDefault="00EC7025">
    <w:pPr>
      <w:pStyle w:val="Pieddepagedroit"/>
    </w:pPr>
    <w:r>
      <w:rPr>
        <w:color w:val="9FB8CD" w:themeColor="accent2"/>
      </w:rPr>
      <w:sym w:font="Wingdings 3" w:char="F07D"/>
    </w:r>
    <w:r>
      <w:t xml:space="preserve"> 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12B2">
      <w:rPr>
        <w:noProof/>
      </w:rPr>
      <w:t>3</w:t>
    </w:r>
    <w:r>
      <w:rPr>
        <w:noProof/>
      </w:rPr>
      <w:fldChar w:fldCharType="end"/>
    </w:r>
    <w:r>
      <w:t xml:space="preserve"> | </w:t>
    </w:r>
    <w:sdt>
      <w:sdtPr>
        <w:id w:val="121446365"/>
        <w:placeholder>
          <w:docPart w:val="FF12C2B082BA4EA5BB3903A76EC57D03"/>
        </w:placeholder>
        <w:temporary/>
        <w:showingPlcHdr/>
        <w:text/>
      </w:sdtPr>
      <w:sdtContent>
        <w:r>
          <w:t>[Tapez votre adresse de messagerie]</w:t>
        </w:r>
      </w:sdtContent>
    </w:sdt>
  </w:p>
  <w:p w14:paraId="69267612" w14:textId="77777777" w:rsidR="00F22F95" w:rsidRDefault="00F22F95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E81D30" w14:textId="77777777" w:rsidR="009F5C73" w:rsidRDefault="009F5C73">
      <w:pPr>
        <w:spacing w:after="0" w:line="240" w:lineRule="auto"/>
      </w:pPr>
      <w:r>
        <w:separator/>
      </w:r>
    </w:p>
  </w:footnote>
  <w:footnote w:type="continuationSeparator" w:id="0">
    <w:p w14:paraId="746057A3" w14:textId="77777777" w:rsidR="009F5C73" w:rsidRDefault="009F5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58858" w14:textId="77777777" w:rsidR="00F22F95" w:rsidRDefault="00EC7025">
    <w:pPr>
      <w:pStyle w:val="En-ttegauche"/>
      <w:jc w:val="right"/>
    </w:pPr>
    <w:r>
      <w:rPr>
        <w:color w:val="9FB8CD" w:themeColor="accent2"/>
      </w:rPr>
      <w:sym w:font="Wingdings 3" w:char="F07D"/>
    </w:r>
    <w:r>
      <w:t xml:space="preserve"> C.V. : </w:t>
    </w:r>
    <w:sdt>
      <w:sdtPr>
        <w:id w:val="176770587"/>
        <w:placeholder>
          <w:docPart w:val="AFCF6FFDBA614A638EA9DD2FEDC10509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263397">
          <w:t>Maxime AUCHTER</w:t>
        </w:r>
      </w:sdtContent>
    </w:sdt>
  </w:p>
  <w:p w14:paraId="66FCA0A3" w14:textId="77777777" w:rsidR="00F22F95" w:rsidRDefault="00F22F95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4111" w14:textId="77777777" w:rsidR="00F22F95" w:rsidRDefault="00EC7025">
    <w:pPr>
      <w:pStyle w:val="En-ttedroit"/>
      <w:jc w:val="left"/>
    </w:pPr>
    <w:r>
      <w:rPr>
        <w:color w:val="9FB8CD" w:themeColor="accent2"/>
      </w:rPr>
      <w:sym w:font="Wingdings 3" w:char="F07D"/>
    </w:r>
    <w:r>
      <w:t xml:space="preserve"> C.V. : </w:t>
    </w:r>
    <w:sdt>
      <w:sdtPr>
        <w:id w:val="176939009"/>
        <w:placeholder>
          <w:docPart w:val="6A6FBABC96564CAF896D6BE8E6321202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Content>
        <w:r w:rsidR="00263397">
          <w:t>Maxime AUCHTER</w:t>
        </w:r>
      </w:sdtContent>
    </w:sdt>
  </w:p>
  <w:p w14:paraId="20F1FB60" w14:textId="77777777" w:rsidR="00F22F95" w:rsidRDefault="00F22F95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DE2132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FB8AC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69C04E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4EA9C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3F0C434A"/>
    <w:lvl w:ilvl="0">
      <w:start w:val="1"/>
      <w:numFmt w:val="bullet"/>
      <w:pStyle w:val="Listepuces5"/>
      <w:lvlText w:val=""/>
      <w:lvlJc w:val="left"/>
      <w:pPr>
        <w:ind w:left="1800" w:hanging="360"/>
      </w:pPr>
      <w:rPr>
        <w:rFonts w:ascii="Symbol" w:hAnsi="Symbol" w:hint="default"/>
        <w:color w:val="9FB8CD" w:themeColor="accent2"/>
      </w:rPr>
    </w:lvl>
  </w:abstractNum>
  <w:abstractNum w:abstractNumId="5" w15:restartNumberingAfterBreak="0">
    <w:nsid w:val="FFFFFF81"/>
    <w:multiLevelType w:val="singleLevel"/>
    <w:tmpl w:val="78B8BCEC"/>
    <w:lvl w:ilvl="0">
      <w:start w:val="1"/>
      <w:numFmt w:val="bullet"/>
      <w:pStyle w:val="Listepuces4"/>
      <w:lvlText w:val=""/>
      <w:lvlJc w:val="left"/>
      <w:pPr>
        <w:ind w:left="1440" w:hanging="360"/>
      </w:pPr>
      <w:rPr>
        <w:rFonts w:ascii="Symbol" w:hAnsi="Symbol" w:hint="default"/>
        <w:outline w:val="0"/>
        <w:emboss w:val="0"/>
        <w:imprint w:val="0"/>
        <w:color w:val="628BAD" w:themeColor="accent2" w:themeShade="BF"/>
      </w:rPr>
    </w:lvl>
  </w:abstractNum>
  <w:abstractNum w:abstractNumId="6" w15:restartNumberingAfterBreak="0">
    <w:nsid w:val="FFFFFF82"/>
    <w:multiLevelType w:val="singleLevel"/>
    <w:tmpl w:val="3D9E3420"/>
    <w:lvl w:ilvl="0">
      <w:start w:val="1"/>
      <w:numFmt w:val="bullet"/>
      <w:pStyle w:val="Listepuces3"/>
      <w:lvlText w:val=""/>
      <w:lvlJc w:val="left"/>
      <w:pPr>
        <w:ind w:left="1080" w:hanging="360"/>
      </w:pPr>
      <w:rPr>
        <w:rFonts w:ascii="Wingdings 3" w:hAnsi="Wingdings 3" w:hint="default"/>
        <w:color w:val="808080" w:themeColor="background1" w:themeShade="80"/>
      </w:rPr>
    </w:lvl>
  </w:abstractNum>
  <w:abstractNum w:abstractNumId="7" w15:restartNumberingAfterBreak="0">
    <w:nsid w:val="FFFFFF83"/>
    <w:multiLevelType w:val="singleLevel"/>
    <w:tmpl w:val="5B846FA6"/>
    <w:lvl w:ilvl="0">
      <w:start w:val="1"/>
      <w:numFmt w:val="bullet"/>
      <w:pStyle w:val="Listepuces2"/>
      <w:lvlText w:val=""/>
      <w:lvlJc w:val="left"/>
      <w:pPr>
        <w:ind w:left="720" w:hanging="360"/>
      </w:pPr>
      <w:rPr>
        <w:rFonts w:ascii="Wingdings 3" w:hAnsi="Wingdings 3" w:hint="default"/>
        <w:color w:val="9FB8CD" w:themeColor="accent2"/>
      </w:rPr>
    </w:lvl>
  </w:abstractNum>
  <w:abstractNum w:abstractNumId="8" w15:restartNumberingAfterBreak="0">
    <w:nsid w:val="FFFFFF88"/>
    <w:multiLevelType w:val="singleLevel"/>
    <w:tmpl w:val="54E8A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4D80CFC"/>
    <w:lvl w:ilvl="0">
      <w:start w:val="1"/>
      <w:numFmt w:val="bullet"/>
      <w:pStyle w:val="Listepuces"/>
      <w:lvlText w:val=""/>
      <w:lvlJc w:val="left"/>
      <w:pPr>
        <w:ind w:left="360" w:hanging="360"/>
      </w:pPr>
      <w:rPr>
        <w:rFonts w:ascii="Wingdings 3" w:hAnsi="Wingdings 3" w:hint="default"/>
        <w:caps w:val="0"/>
        <w:strike w:val="0"/>
        <w:dstrike w:val="0"/>
        <w:outline w:val="0"/>
        <w:shadow w:val="0"/>
        <w:emboss w:val="0"/>
        <w:imprint w:val="0"/>
        <w:vanish w:val="0"/>
        <w:color w:val="628BAD" w:themeColor="accent2" w:themeShade="BF"/>
        <w:vertAlign w:val="baseline"/>
      </w:rPr>
    </w:lvl>
  </w:abstractNum>
  <w:num w:numId="1" w16cid:durableId="1706522761">
    <w:abstractNumId w:val="9"/>
  </w:num>
  <w:num w:numId="2" w16cid:durableId="1797944321">
    <w:abstractNumId w:val="7"/>
  </w:num>
  <w:num w:numId="3" w16cid:durableId="384257135">
    <w:abstractNumId w:val="6"/>
  </w:num>
  <w:num w:numId="4" w16cid:durableId="1471098315">
    <w:abstractNumId w:val="5"/>
  </w:num>
  <w:num w:numId="5" w16cid:durableId="91555245">
    <w:abstractNumId w:val="4"/>
  </w:num>
  <w:num w:numId="6" w16cid:durableId="1122721921">
    <w:abstractNumId w:val="8"/>
  </w:num>
  <w:num w:numId="7" w16cid:durableId="1000618698">
    <w:abstractNumId w:val="3"/>
  </w:num>
  <w:num w:numId="8" w16cid:durableId="1903322592">
    <w:abstractNumId w:val="2"/>
  </w:num>
  <w:num w:numId="9" w16cid:durableId="882015523">
    <w:abstractNumId w:val="1"/>
  </w:num>
  <w:num w:numId="10" w16cid:durableId="10300224">
    <w:abstractNumId w:val="0"/>
  </w:num>
  <w:num w:numId="11" w16cid:durableId="737166830">
    <w:abstractNumId w:val="9"/>
  </w:num>
  <w:num w:numId="12" w16cid:durableId="58675995">
    <w:abstractNumId w:val="7"/>
  </w:num>
  <w:num w:numId="13" w16cid:durableId="1631326762">
    <w:abstractNumId w:val="6"/>
  </w:num>
  <w:num w:numId="14" w16cid:durableId="1614047595">
    <w:abstractNumId w:val="5"/>
  </w:num>
  <w:num w:numId="15" w16cid:durableId="346906190">
    <w:abstractNumId w:val="4"/>
  </w:num>
  <w:num w:numId="16" w16cid:durableId="939678177">
    <w:abstractNumId w:val="9"/>
  </w:num>
  <w:num w:numId="17" w16cid:durableId="1045449106">
    <w:abstractNumId w:val="7"/>
  </w:num>
  <w:num w:numId="18" w16cid:durableId="1494101042">
    <w:abstractNumId w:val="6"/>
  </w:num>
  <w:num w:numId="19" w16cid:durableId="1791825796">
    <w:abstractNumId w:val="5"/>
  </w:num>
  <w:num w:numId="20" w16cid:durableId="77140306">
    <w:abstractNumId w:val="4"/>
  </w:num>
  <w:num w:numId="21" w16cid:durableId="188106226">
    <w:abstractNumId w:val="9"/>
  </w:num>
  <w:num w:numId="22" w16cid:durableId="866989273">
    <w:abstractNumId w:val="7"/>
  </w:num>
  <w:num w:numId="23" w16cid:durableId="2130468704">
    <w:abstractNumId w:val="6"/>
  </w:num>
  <w:num w:numId="24" w16cid:durableId="2105109075">
    <w:abstractNumId w:val="5"/>
  </w:num>
  <w:num w:numId="25" w16cid:durableId="19585314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GrammaticalErrors/>
  <w:proofState w:spelling="clean" w:grammar="clean"/>
  <w:attachedTemplate r:id="rId1"/>
  <w:styleLockQFSet/>
  <w:defaultTabStop w:val="709"/>
  <w:hyphenationZone w:val="420"/>
  <w:evenAndOddHeaders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0E37"/>
    <w:rsid w:val="00073D8E"/>
    <w:rsid w:val="001071C1"/>
    <w:rsid w:val="00173E4A"/>
    <w:rsid w:val="00196C6F"/>
    <w:rsid w:val="001A7584"/>
    <w:rsid w:val="00263397"/>
    <w:rsid w:val="003000BE"/>
    <w:rsid w:val="004009C0"/>
    <w:rsid w:val="00416951"/>
    <w:rsid w:val="004244C9"/>
    <w:rsid w:val="00466AD5"/>
    <w:rsid w:val="004A0EE2"/>
    <w:rsid w:val="004E678D"/>
    <w:rsid w:val="005B5A7F"/>
    <w:rsid w:val="0064326D"/>
    <w:rsid w:val="00653944"/>
    <w:rsid w:val="006A08CC"/>
    <w:rsid w:val="00734AF9"/>
    <w:rsid w:val="0077301F"/>
    <w:rsid w:val="007778A5"/>
    <w:rsid w:val="00825090"/>
    <w:rsid w:val="00840798"/>
    <w:rsid w:val="00862649"/>
    <w:rsid w:val="00877A34"/>
    <w:rsid w:val="008D4140"/>
    <w:rsid w:val="009A5C56"/>
    <w:rsid w:val="009C410D"/>
    <w:rsid w:val="009F5C73"/>
    <w:rsid w:val="00AF2B35"/>
    <w:rsid w:val="00B63570"/>
    <w:rsid w:val="00BA0E37"/>
    <w:rsid w:val="00BB70BA"/>
    <w:rsid w:val="00C149D4"/>
    <w:rsid w:val="00C71C92"/>
    <w:rsid w:val="00CD12B2"/>
    <w:rsid w:val="00D01D1F"/>
    <w:rsid w:val="00D240E1"/>
    <w:rsid w:val="00D9145A"/>
    <w:rsid w:val="00D95A0B"/>
    <w:rsid w:val="00D969D4"/>
    <w:rsid w:val="00EC7025"/>
    <w:rsid w:val="00ED6013"/>
    <w:rsid w:val="00EF7B23"/>
    <w:rsid w:val="00F22F95"/>
    <w:rsid w:val="00FA4C25"/>
    <w:rsid w:val="00FB3386"/>
    <w:rsid w:val="00FF2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undOvr"/>
    <m:naryLim m:val="subSup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11A99F3"/>
  <w15:docId w15:val="{95BA92AA-DD74-4455-B6FE-01014875A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nhideWhenUsed="1" w:qFormat="1"/>
    <w:lsdException w:name="toc 5" w:semiHidden="1" w:unhideWhenUsed="1" w:qFormat="1"/>
    <w:lsdException w:name="toc 6" w:semiHidden="1" w:unhideWhenUsed="1" w:qFormat="1"/>
    <w:lsdException w:name="toc 7" w:semiHidden="1" w:unhideWhenUsed="1" w:qFormat="1"/>
    <w:lsdException w:name="toc 8" w:semiHidden="1" w:unhideWhenUsed="1" w:qFormat="1"/>
    <w:lsdException w:name="toc 9" w:semiHidden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36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36" w:unhideWhenUsed="1" w:qFormat="1"/>
    <w:lsdException w:name="List Bullet 3" w:semiHidden="1" w:uiPriority="36" w:unhideWhenUsed="1" w:qFormat="1"/>
    <w:lsdException w:name="List Bullet 4" w:semiHidden="1" w:uiPriority="36" w:unhideWhenUsed="1" w:qFormat="1"/>
    <w:lsdException w:name="List Bullet 5" w:semiHidden="1" w:uiPriority="36" w:unhideWhenUsed="1" w:qFormat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4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40"/>
    <w:lsdException w:name="Light List" w:uiPriority="40"/>
    <w:lsdException w:name="Light Grid" w:uiPriority="40"/>
    <w:lsdException w:name="Medium Shading 1" w:uiPriority="40"/>
    <w:lsdException w:name="Medium Shading 2" w:uiPriority="40"/>
    <w:lsdException w:name="Medium List 1" w:uiPriority="40"/>
    <w:lsdException w:name="Medium List 2" w:uiPriority="40"/>
    <w:lsdException w:name="Medium Grid 1" w:uiPriority="40"/>
    <w:lsdException w:name="Medium Grid 2" w:uiPriority="40"/>
    <w:lsdException w:name="Medium Grid 3" w:uiPriority="40"/>
    <w:lsdException w:name="Dark List" w:uiPriority="40"/>
    <w:lsdException w:name="Colorful Shading" w:uiPriority="40"/>
    <w:lsdException w:name="Colorful List" w:uiPriority="40"/>
    <w:lsdException w:name="Colorful Grid" w:uiPriority="40"/>
    <w:lsdException w:name="Light Shading Accent 1" w:uiPriority="41"/>
    <w:lsdException w:name="Light List Accent 1" w:uiPriority="41"/>
    <w:lsdException w:name="Light Grid Accent 1" w:uiPriority="41"/>
    <w:lsdException w:name="Medium Shading 1 Accent 1" w:uiPriority="41"/>
    <w:lsdException w:name="Medium Shading 2 Accent 1" w:uiPriority="41"/>
    <w:lsdException w:name="Medium List 1 Accent 1" w:uiPriority="41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41"/>
    <w:lsdException w:name="Medium Grid 1 Accent 1" w:uiPriority="41"/>
    <w:lsdException w:name="Medium Grid 2 Accent 1" w:uiPriority="41"/>
    <w:lsdException w:name="Medium Grid 3 Accent 1" w:uiPriority="41"/>
    <w:lsdException w:name="Dark List Accent 1" w:uiPriority="41"/>
    <w:lsdException w:name="Colorful Shading Accent 1" w:uiPriority="41"/>
    <w:lsdException w:name="Colorful List Accent 1" w:uiPriority="41"/>
    <w:lsdException w:name="Colorful Grid Accent 1" w:uiPriority="41"/>
    <w:lsdException w:name="Light Shading Accent 2" w:uiPriority="42"/>
    <w:lsdException w:name="Light List Accent 2" w:uiPriority="42"/>
    <w:lsdException w:name="Light Grid Accent 2" w:uiPriority="42"/>
    <w:lsdException w:name="Medium Shading 1 Accent 2" w:uiPriority="42"/>
    <w:lsdException w:name="Medium Shading 2 Accent 2" w:uiPriority="42"/>
    <w:lsdException w:name="Medium List 1 Accent 2" w:uiPriority="42"/>
    <w:lsdException w:name="Medium List 2 Accent 2" w:uiPriority="42"/>
    <w:lsdException w:name="Medium Grid 1 Accent 2" w:uiPriority="42"/>
    <w:lsdException w:name="Medium Grid 2 Accent 2" w:uiPriority="42"/>
    <w:lsdException w:name="Medium Grid 3 Accent 2" w:uiPriority="42"/>
    <w:lsdException w:name="Dark List Accent 2" w:uiPriority="42"/>
    <w:lsdException w:name="Colorful Shading Accent 2" w:uiPriority="42"/>
    <w:lsdException w:name="Colorful List Accent 2" w:uiPriority="42"/>
    <w:lsdException w:name="Colorful Grid Accent 2" w:uiPriority="42"/>
    <w:lsdException w:name="Light Shading Accent 3" w:uiPriority="43"/>
    <w:lsdException w:name="Light List Accent 3" w:uiPriority="43"/>
    <w:lsdException w:name="Light Grid Accent 3" w:uiPriority="43"/>
    <w:lsdException w:name="Medium Shading 1 Accent 3" w:uiPriority="43"/>
    <w:lsdException w:name="Medium Shading 2 Accent 3" w:uiPriority="43"/>
    <w:lsdException w:name="Medium List 1 Accent 3" w:uiPriority="43"/>
    <w:lsdException w:name="Medium List 2 Accent 3" w:uiPriority="43"/>
    <w:lsdException w:name="Medium Grid 1 Accent 3" w:uiPriority="43"/>
    <w:lsdException w:name="Medium Grid 2 Accent 3" w:uiPriority="43"/>
    <w:lsdException w:name="Medium Grid 3 Accent 3" w:uiPriority="43"/>
    <w:lsdException w:name="Dark List Accent 3" w:uiPriority="43"/>
    <w:lsdException w:name="Colorful Shading Accent 3" w:uiPriority="43"/>
    <w:lsdException w:name="Colorful List Accent 3" w:uiPriority="43"/>
    <w:lsdException w:name="Colorful Grid Accent 3" w:uiPriority="43"/>
    <w:lsdException w:name="Light Shading Accent 4" w:uiPriority="44"/>
    <w:lsdException w:name="Light List Accent 4" w:uiPriority="44"/>
    <w:lsdException w:name="Light Grid Accent 4" w:uiPriority="44"/>
    <w:lsdException w:name="Medium Shading 1 Accent 4" w:uiPriority="44"/>
    <w:lsdException w:name="Medium Shading 2 Accent 4" w:uiPriority="44"/>
    <w:lsdException w:name="Medium List 1 Accent 4" w:uiPriority="44"/>
    <w:lsdException w:name="Medium List 2 Accent 4" w:uiPriority="44"/>
    <w:lsdException w:name="Medium Grid 1 Accent 4" w:uiPriority="44"/>
    <w:lsdException w:name="Medium Grid 2 Accent 4" w:uiPriority="44"/>
    <w:lsdException w:name="Medium Grid 3 Accent 4" w:uiPriority="44"/>
    <w:lsdException w:name="Dark List Accent 4" w:uiPriority="44"/>
    <w:lsdException w:name="Colorful Shading Accent 4" w:uiPriority="44"/>
    <w:lsdException w:name="Colorful List Accent 4" w:uiPriority="44"/>
    <w:lsdException w:name="Colorful Grid Accent 4" w:uiPriority="44"/>
    <w:lsdException w:name="Light Shading Accent 5" w:uiPriority="45"/>
    <w:lsdException w:name="Light List Accent 5" w:uiPriority="45"/>
    <w:lsdException w:name="Light Grid Accent 5" w:uiPriority="45"/>
    <w:lsdException w:name="Medium Shading 1 Accent 5" w:uiPriority="45"/>
    <w:lsdException w:name="Medium Shading 2 Accent 5" w:uiPriority="45"/>
    <w:lsdException w:name="Medium List 1 Accent 5" w:uiPriority="45"/>
    <w:lsdException w:name="Medium List 2 Accent 5" w:uiPriority="45"/>
    <w:lsdException w:name="Medium Grid 1 Accent 5" w:uiPriority="45"/>
    <w:lsdException w:name="Medium Grid 2 Accent 5" w:uiPriority="45"/>
    <w:lsdException w:name="Medium Grid 3 Accent 5" w:uiPriority="45"/>
    <w:lsdException w:name="Dark List Accent 5" w:uiPriority="45"/>
    <w:lsdException w:name="Colorful Shading Accent 5" w:uiPriority="45"/>
    <w:lsdException w:name="Colorful List Accent 5" w:uiPriority="45"/>
    <w:lsdException w:name="Colorful Grid Accent 5" w:uiPriority="45"/>
    <w:lsdException w:name="Light Shading Accent 6" w:uiPriority="46"/>
    <w:lsdException w:name="Light List Accent 6" w:uiPriority="46"/>
    <w:lsdException w:name="Light Grid Accent 6" w:uiPriority="46"/>
    <w:lsdException w:name="Medium Shading 1 Accent 6" w:uiPriority="46"/>
    <w:lsdException w:name="Medium Shading 2 Accent 6" w:uiPriority="46"/>
    <w:lsdException w:name="Medium List 1 Accent 6" w:uiPriority="46"/>
    <w:lsdException w:name="Medium List 2 Accent 6" w:uiPriority="46"/>
    <w:lsdException w:name="Medium Grid 1 Accent 6" w:uiPriority="46"/>
    <w:lsdException w:name="Medium Grid 2 Accent 6" w:uiPriority="46"/>
    <w:lsdException w:name="Medium Grid 3 Accent 6" w:uiPriority="46"/>
    <w:lsdException w:name="Dark List Accent 6" w:uiPriority="46"/>
    <w:lsdException w:name="Colorful Shading Accent 6" w:uiPriority="46"/>
    <w:lsdException w:name="Colorful List Accent 6" w:uiPriority="46"/>
    <w:lsdException w:name="Colorful Grid Accent 6" w:uiPriority="4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2F95"/>
    <w:rPr>
      <w:rFonts w:eastAsiaTheme="minorEastAsia" w:cstheme="minorBidi"/>
      <w:color w:val="000000" w:themeColor="text1"/>
      <w:sz w:val="20"/>
      <w:szCs w:val="20"/>
      <w:lang w:val="fr-FR"/>
    </w:rPr>
  </w:style>
  <w:style w:type="paragraph" w:styleId="Titre1">
    <w:name w:val="heading 1"/>
    <w:basedOn w:val="Normal"/>
    <w:next w:val="Normal"/>
    <w:link w:val="Titre1Car"/>
    <w:uiPriority w:val="9"/>
    <w:semiHidden/>
    <w:unhideWhenUsed/>
    <w:rsid w:val="00F22F95"/>
    <w:pPr>
      <w:pBdr>
        <w:top w:val="single" w:sz="6" w:space="1" w:color="9FB8CD" w:themeColor="accent2"/>
        <w:left w:val="single" w:sz="6" w:space="1" w:color="9FB8CD" w:themeColor="accent2"/>
        <w:bottom w:val="single" w:sz="6" w:space="1" w:color="9FB8CD" w:themeColor="accent2"/>
        <w:right w:val="single" w:sz="6" w:space="1" w:color="9FB8CD" w:themeColor="accent2"/>
      </w:pBdr>
      <w:shd w:val="clear" w:color="auto" w:fill="9FB8CD" w:themeFill="accent2"/>
      <w:spacing w:before="300" w:after="40"/>
      <w:outlineLvl w:val="0"/>
    </w:pPr>
    <w:rPr>
      <w:rFonts w:asciiTheme="majorHAnsi" w:eastAsiaTheme="majorEastAsia" w:hAnsiTheme="majorHAnsi" w:cstheme="majorBidi"/>
      <w:color w:val="FFFFFF" w:themeColor="background1"/>
      <w:spacing w:val="5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22F95"/>
    <w:pPr>
      <w:pBdr>
        <w:top w:val="single" w:sz="6" w:space="1" w:color="9FB8CD" w:themeColor="accent2"/>
        <w:left w:val="single" w:sz="48" w:space="1" w:color="9FB8CD" w:themeColor="accent2"/>
        <w:bottom w:val="single" w:sz="6" w:space="1" w:color="9FB8CD" w:themeColor="accent2"/>
        <w:right w:val="single" w:sz="6" w:space="1" w:color="9FB8CD" w:themeColor="accent2"/>
      </w:pBdr>
      <w:spacing w:before="240" w:after="80"/>
      <w:ind w:left="144"/>
      <w:outlineLvl w:val="1"/>
    </w:pPr>
    <w:rPr>
      <w:rFonts w:asciiTheme="majorHAnsi" w:eastAsiaTheme="majorEastAsia" w:hAnsiTheme="majorHAnsi" w:cstheme="majorBidi"/>
      <w:color w:val="628BAD" w:themeColor="accent2" w:themeShade="BF"/>
      <w:spacing w:val="5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22F95"/>
    <w:pPr>
      <w:pBdr>
        <w:top w:val="single" w:sz="6" w:space="1" w:color="A6A6A6" w:themeColor="background1" w:themeShade="A6"/>
        <w:left w:val="single" w:sz="48" w:space="1" w:color="A6A6A6" w:themeColor="background1" w:themeShade="A6"/>
        <w:bottom w:val="single" w:sz="6" w:space="1" w:color="A6A6A6" w:themeColor="background1" w:themeShade="A6"/>
        <w:right w:val="single" w:sz="6" w:space="1" w:color="A6A6A6" w:themeColor="background1" w:themeShade="A6"/>
      </w:pBdr>
      <w:spacing w:before="200" w:after="80"/>
      <w:ind w:left="144"/>
      <w:outlineLvl w:val="2"/>
    </w:pPr>
    <w:rPr>
      <w:rFonts w:asciiTheme="majorHAnsi" w:eastAsiaTheme="majorEastAsia" w:hAnsiTheme="majorHAnsi" w:cstheme="majorBidi"/>
      <w:color w:val="595959" w:themeColor="text1" w:themeTint="A6"/>
      <w:spacing w:val="5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22F95"/>
    <w:pPr>
      <w:pBdr>
        <w:bottom w:val="single" w:sz="6" w:space="1" w:color="A6A6A6" w:themeColor="background1" w:themeShade="A6"/>
      </w:pBdr>
      <w:spacing w:before="200" w:after="80"/>
      <w:outlineLvl w:val="3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22F95"/>
    <w:pPr>
      <w:pBdr>
        <w:bottom w:val="dashed" w:sz="4" w:space="1" w:color="A6A6A6" w:themeColor="background1" w:themeShade="A6"/>
      </w:pBdr>
      <w:spacing w:before="200" w:after="80"/>
      <w:outlineLvl w:val="4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22F95"/>
    <w:pPr>
      <w:spacing w:before="200" w:after="80"/>
      <w:outlineLvl w:val="5"/>
    </w:pPr>
    <w:rPr>
      <w:rFonts w:asciiTheme="majorHAnsi" w:eastAsiaTheme="majorEastAsia" w:hAnsiTheme="majorHAnsi" w:cstheme="majorBidi"/>
      <w:b/>
      <w:bCs/>
      <w:color w:val="7F7F7F" w:themeColor="background1" w:themeShade="7F"/>
      <w:sz w:val="18"/>
      <w:szCs w:val="18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22F95"/>
    <w:pPr>
      <w:spacing w:before="200" w:after="80"/>
      <w:outlineLvl w:val="6"/>
    </w:pPr>
    <w:rPr>
      <w:rFonts w:asciiTheme="majorHAnsi" w:eastAsiaTheme="majorEastAsia" w:hAnsiTheme="majorHAnsi" w:cstheme="majorBidi"/>
      <w:b/>
      <w:bCs/>
      <w:i/>
      <w:iCs/>
      <w:color w:val="808080" w:themeColor="background1" w:themeShade="80"/>
      <w:sz w:val="18"/>
      <w:szCs w:val="18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22F95"/>
    <w:pPr>
      <w:spacing w:before="200" w:after="80"/>
      <w:outlineLvl w:val="7"/>
    </w:pPr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22F95"/>
    <w:pPr>
      <w:spacing w:before="200" w:after="80"/>
      <w:outlineLvl w:val="8"/>
    </w:pPr>
    <w:rPr>
      <w:rFonts w:asciiTheme="majorHAnsi" w:eastAsiaTheme="majorEastAsia" w:hAnsiTheme="majorHAnsi" w:cstheme="majorBidi"/>
      <w:i/>
      <w:iCs/>
      <w:color w:val="9FB8CD" w:themeColor="accent2"/>
      <w:sz w:val="18"/>
      <w:szCs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1"/>
    <w:rsid w:val="00F22F95"/>
    <w:pPr>
      <w:spacing w:after="0" w:line="240" w:lineRule="auto"/>
    </w:pPr>
    <w:rPr>
      <w:rFonts w:eastAsiaTheme="minorEastAsia" w:cstheme="minorBidi"/>
      <w:lang w:val="fr-F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ansinterligne">
    <w:name w:val="No Spacing"/>
    <w:basedOn w:val="Normal"/>
    <w:link w:val="SansinterligneCar"/>
    <w:uiPriority w:val="1"/>
    <w:qFormat/>
    <w:rsid w:val="00F22F95"/>
    <w:pPr>
      <w:spacing w:after="0" w:line="240" w:lineRule="auto"/>
    </w:pPr>
  </w:style>
  <w:style w:type="paragraph" w:styleId="En-tte">
    <w:name w:val="header"/>
    <w:basedOn w:val="Normal"/>
    <w:link w:val="En-tteCar"/>
    <w:uiPriority w:val="99"/>
    <w:unhideWhenUsed/>
    <w:rsid w:val="00F22F95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F22F95"/>
    <w:rPr>
      <w:color w:val="000000" w:themeColor="text1"/>
      <w:sz w:val="20"/>
    </w:rPr>
  </w:style>
  <w:style w:type="paragraph" w:styleId="Pieddepage">
    <w:name w:val="footer"/>
    <w:basedOn w:val="Normal"/>
    <w:link w:val="PieddepageCar"/>
    <w:uiPriority w:val="99"/>
    <w:unhideWhenUsed/>
    <w:rsid w:val="00F22F95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22F95"/>
    <w:rPr>
      <w:color w:val="000000" w:themeColor="text1"/>
      <w:sz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22F95"/>
    <w:rPr>
      <w:rFonts w:hAnsi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22F95"/>
    <w:rPr>
      <w:rFonts w:eastAsiaTheme="minorEastAsia" w:hAnsi="Tahoma" w:cstheme="minorBidi"/>
      <w:color w:val="000000" w:themeColor="text1"/>
      <w:sz w:val="16"/>
      <w:szCs w:val="16"/>
      <w:lang w:val="fr-FR"/>
    </w:rPr>
  </w:style>
  <w:style w:type="paragraph" w:styleId="Listepuces">
    <w:name w:val="List Bullet"/>
    <w:basedOn w:val="Normal"/>
    <w:uiPriority w:val="36"/>
    <w:unhideWhenUsed/>
    <w:qFormat/>
    <w:rsid w:val="00F22F95"/>
    <w:pPr>
      <w:numPr>
        <w:numId w:val="21"/>
      </w:numPr>
      <w:spacing w:after="120"/>
      <w:contextualSpacing/>
    </w:pPr>
  </w:style>
  <w:style w:type="paragraph" w:customStyle="1" w:styleId="Section">
    <w:name w:val="Section"/>
    <w:basedOn w:val="Normal"/>
    <w:next w:val="Normal"/>
    <w:link w:val="Textesection"/>
    <w:uiPriority w:val="1"/>
    <w:qFormat/>
    <w:rsid w:val="00F22F95"/>
    <w:pPr>
      <w:spacing w:after="120" w:line="240" w:lineRule="auto"/>
      <w:contextualSpacing/>
    </w:pPr>
    <w:rPr>
      <w:rFonts w:asciiTheme="majorHAnsi" w:eastAsiaTheme="majorEastAsia" w:hAnsiTheme="majorHAnsi" w:cstheme="majorBidi"/>
      <w:b/>
      <w:bCs/>
      <w:color w:val="9FB8CD" w:themeColor="accent2"/>
      <w:sz w:val="24"/>
      <w:szCs w:val="24"/>
    </w:rPr>
  </w:style>
  <w:style w:type="paragraph" w:customStyle="1" w:styleId="Sous-section">
    <w:name w:val="Sous-section"/>
    <w:basedOn w:val="Normal"/>
    <w:link w:val="Textesous-section"/>
    <w:uiPriority w:val="3"/>
    <w:qFormat/>
    <w:rsid w:val="00F22F95"/>
    <w:pPr>
      <w:spacing w:before="40" w:after="80" w:line="240" w:lineRule="auto"/>
    </w:pPr>
    <w:rPr>
      <w:rFonts w:asciiTheme="majorHAnsi" w:eastAsiaTheme="majorEastAsia" w:hAnsiTheme="majorHAnsi" w:cstheme="majorBidi"/>
      <w:b/>
      <w:bCs/>
      <w:color w:val="727CA3" w:themeColor="accent1"/>
      <w:sz w:val="18"/>
      <w:szCs w:val="18"/>
    </w:rPr>
  </w:style>
  <w:style w:type="paragraph" w:styleId="Citation">
    <w:name w:val="Quote"/>
    <w:basedOn w:val="Normal"/>
    <w:link w:val="CitationCar"/>
    <w:uiPriority w:val="29"/>
    <w:qFormat/>
    <w:rsid w:val="00F22F95"/>
    <w:rPr>
      <w:i/>
      <w:iCs/>
      <w:color w:val="7F7F7F" w:themeColor="background1" w:themeShade="7F"/>
    </w:rPr>
  </w:style>
  <w:style w:type="character" w:customStyle="1" w:styleId="CitationCar">
    <w:name w:val="Citation Car"/>
    <w:basedOn w:val="Policepardfaut"/>
    <w:link w:val="Citation"/>
    <w:uiPriority w:val="29"/>
    <w:rsid w:val="00F22F95"/>
    <w:rPr>
      <w:i/>
      <w:iCs/>
      <w:color w:val="7F7F7F" w:themeColor="background1" w:themeShade="7F"/>
      <w:sz w:val="20"/>
    </w:rPr>
  </w:style>
  <w:style w:type="character" w:customStyle="1" w:styleId="Titre2Car">
    <w:name w:val="Titre 2 Car"/>
    <w:basedOn w:val="Policepardfaut"/>
    <w:link w:val="Titre2"/>
    <w:uiPriority w:val="9"/>
    <w:semiHidden/>
    <w:rsid w:val="00F22F95"/>
    <w:rPr>
      <w:rFonts w:asciiTheme="majorHAnsi" w:eastAsiaTheme="majorEastAsia" w:hAnsiTheme="majorHAnsi" w:cstheme="majorBidi"/>
      <w:color w:val="628BAD" w:themeColor="accent2" w:themeShade="BF"/>
      <w:spacing w:val="5"/>
      <w:sz w:val="20"/>
    </w:rPr>
  </w:style>
  <w:style w:type="paragraph" w:customStyle="1" w:styleId="Nom">
    <w:name w:val="Nom"/>
    <w:basedOn w:val="Sansinterligne"/>
    <w:link w:val="Textenom"/>
    <w:uiPriority w:val="1"/>
    <w:qFormat/>
    <w:rsid w:val="00F22F95"/>
    <w:pPr>
      <w:jc w:val="right"/>
    </w:pPr>
    <w:rPr>
      <w:rFonts w:asciiTheme="majorHAnsi" w:eastAsiaTheme="majorEastAsia" w:hAnsiTheme="majorHAnsi" w:cstheme="majorBidi"/>
      <w:noProof/>
      <w:color w:val="525A7D" w:themeColor="accent1" w:themeShade="BF"/>
      <w:sz w:val="40"/>
      <w:szCs w:val="40"/>
    </w:rPr>
  </w:style>
  <w:style w:type="paragraph" w:styleId="Listepuces2">
    <w:name w:val="List Bullet 2"/>
    <w:basedOn w:val="Normal"/>
    <w:uiPriority w:val="36"/>
    <w:unhideWhenUsed/>
    <w:qFormat/>
    <w:rsid w:val="00F22F95"/>
    <w:pPr>
      <w:numPr>
        <w:numId w:val="22"/>
      </w:numPr>
      <w:spacing w:after="120"/>
      <w:contextualSpacing/>
    </w:pPr>
  </w:style>
  <w:style w:type="character" w:styleId="Lienhypertexte">
    <w:name w:val="Hyperlink"/>
    <w:basedOn w:val="Policepardfaut"/>
    <w:uiPriority w:val="99"/>
    <w:semiHidden/>
    <w:unhideWhenUsed/>
    <w:rsid w:val="00F22F95"/>
    <w:rPr>
      <w:color w:val="B292CA" w:themeColor="hyperlink"/>
      <w:u w:val="single"/>
    </w:rPr>
  </w:style>
  <w:style w:type="character" w:styleId="Titredulivre">
    <w:name w:val="Book Title"/>
    <w:basedOn w:val="Policepardfaut"/>
    <w:uiPriority w:val="33"/>
    <w:qFormat/>
    <w:rsid w:val="00F22F95"/>
    <w:rPr>
      <w:rFonts w:asciiTheme="majorHAnsi" w:eastAsiaTheme="majorEastAsia" w:hAnsiTheme="majorHAnsi" w:cstheme="majorBidi"/>
      <w:bCs w:val="0"/>
      <w:i/>
      <w:iCs/>
      <w:color w:val="8E736A" w:themeColor="accent6"/>
      <w:sz w:val="20"/>
      <w:szCs w:val="20"/>
      <w:lang w:val="fr-FR"/>
    </w:rPr>
  </w:style>
  <w:style w:type="paragraph" w:styleId="Lgende">
    <w:name w:val="caption"/>
    <w:basedOn w:val="Normal"/>
    <w:next w:val="Normal"/>
    <w:uiPriority w:val="35"/>
    <w:unhideWhenUsed/>
    <w:rsid w:val="00F22F95"/>
    <w:pPr>
      <w:spacing w:after="0" w:line="240" w:lineRule="auto"/>
    </w:pPr>
    <w:rPr>
      <w:rFonts w:asciiTheme="majorHAnsi" w:eastAsiaTheme="majorEastAsia" w:hAnsiTheme="majorHAnsi" w:cstheme="majorBidi"/>
      <w:color w:val="9FB8CD" w:themeColor="accent2"/>
      <w:sz w:val="16"/>
      <w:szCs w:val="16"/>
    </w:rPr>
  </w:style>
  <w:style w:type="character" w:styleId="Accentuation">
    <w:name w:val="Emphasis"/>
    <w:uiPriority w:val="20"/>
    <w:qFormat/>
    <w:rsid w:val="00F22F95"/>
    <w:rPr>
      <w:rFonts w:eastAsiaTheme="minorEastAsia" w:cstheme="minorBidi"/>
      <w:b/>
      <w:bCs/>
      <w:i/>
      <w:iCs/>
      <w:spacing w:val="0"/>
      <w:szCs w:val="20"/>
      <w:lang w:val="fr-FR"/>
    </w:rPr>
  </w:style>
  <w:style w:type="character" w:customStyle="1" w:styleId="SansinterligneCar">
    <w:name w:val="Sans interligne Car"/>
    <w:basedOn w:val="Policepardfaut"/>
    <w:link w:val="Sansinterligne"/>
    <w:uiPriority w:val="99"/>
    <w:rsid w:val="00F22F95"/>
    <w:rPr>
      <w:color w:val="000000" w:themeColor="text1"/>
      <w:sz w:val="20"/>
    </w:rPr>
  </w:style>
  <w:style w:type="character" w:customStyle="1" w:styleId="Titre1Car">
    <w:name w:val="Titre 1 Car"/>
    <w:basedOn w:val="Policepardfaut"/>
    <w:link w:val="Titre1"/>
    <w:uiPriority w:val="9"/>
    <w:semiHidden/>
    <w:rsid w:val="00F22F95"/>
    <w:rPr>
      <w:rFonts w:asciiTheme="majorHAnsi" w:eastAsiaTheme="majorEastAsia" w:hAnsiTheme="majorHAnsi" w:cstheme="majorBidi"/>
      <w:color w:val="FFFFFF" w:themeColor="background1"/>
      <w:spacing w:val="5"/>
      <w:sz w:val="20"/>
      <w:shd w:val="clear" w:color="auto" w:fill="9FB8CD" w:themeFill="accent2"/>
    </w:rPr>
  </w:style>
  <w:style w:type="character" w:customStyle="1" w:styleId="Titre3Car">
    <w:name w:val="Titre 3 Car"/>
    <w:basedOn w:val="Policepardfaut"/>
    <w:link w:val="Titre3"/>
    <w:uiPriority w:val="9"/>
    <w:semiHidden/>
    <w:rsid w:val="00F22F95"/>
    <w:rPr>
      <w:rFonts w:asciiTheme="majorHAnsi" w:eastAsiaTheme="majorEastAsia" w:hAnsiTheme="majorHAnsi" w:cstheme="majorBidi"/>
      <w:color w:val="595959" w:themeColor="text1" w:themeTint="A6"/>
      <w:spacing w:val="5"/>
      <w:sz w:val="20"/>
    </w:rPr>
  </w:style>
  <w:style w:type="character" w:customStyle="1" w:styleId="Titre4Car">
    <w:name w:val="Titre 4 Car"/>
    <w:basedOn w:val="Policepardfaut"/>
    <w:link w:val="Titre4"/>
    <w:uiPriority w:val="9"/>
    <w:semiHidden/>
    <w:rsid w:val="00F22F95"/>
    <w:rPr>
      <w:rFonts w:asciiTheme="majorHAnsi" w:eastAsiaTheme="majorEastAsia" w:hAnsiTheme="majorHAnsi" w:cstheme="majorBidi"/>
      <w:color w:val="595959" w:themeColor="text1" w:themeTint="A6"/>
      <w:sz w:val="20"/>
    </w:rPr>
  </w:style>
  <w:style w:type="character" w:customStyle="1" w:styleId="Titre5Car">
    <w:name w:val="Titre 5 Car"/>
    <w:basedOn w:val="Policepardfaut"/>
    <w:link w:val="Titre5"/>
    <w:uiPriority w:val="9"/>
    <w:semiHidden/>
    <w:rsid w:val="00F22F95"/>
    <w:rPr>
      <w:rFonts w:asciiTheme="majorHAnsi" w:eastAsiaTheme="majorEastAsia" w:hAnsiTheme="majorHAnsi" w:cstheme="majorBidi"/>
      <w:color w:val="404040" w:themeColor="text1" w:themeTint="BF"/>
      <w:sz w:val="20"/>
    </w:rPr>
  </w:style>
  <w:style w:type="character" w:customStyle="1" w:styleId="Titre6Car">
    <w:name w:val="Titre 6 Car"/>
    <w:basedOn w:val="Policepardfaut"/>
    <w:link w:val="Titre6"/>
    <w:uiPriority w:val="9"/>
    <w:semiHidden/>
    <w:rsid w:val="00F22F95"/>
    <w:rPr>
      <w:rFonts w:asciiTheme="majorHAnsi" w:eastAsiaTheme="majorEastAsia" w:hAnsiTheme="majorHAnsi" w:cstheme="majorBidi"/>
      <w:b/>
      <w:bCs/>
      <w:color w:val="7F7F7F" w:themeColor="background1" w:themeShade="7F"/>
      <w:sz w:val="18"/>
      <w:szCs w:val="18"/>
    </w:rPr>
  </w:style>
  <w:style w:type="character" w:customStyle="1" w:styleId="Titre7Car">
    <w:name w:val="Titre 7 Car"/>
    <w:basedOn w:val="Policepardfaut"/>
    <w:link w:val="Titre7"/>
    <w:uiPriority w:val="9"/>
    <w:semiHidden/>
    <w:rsid w:val="00F22F95"/>
    <w:rPr>
      <w:rFonts w:asciiTheme="majorHAnsi" w:eastAsiaTheme="majorEastAsia" w:hAnsiTheme="majorHAnsi" w:cstheme="majorBidi"/>
      <w:b/>
      <w:bCs/>
      <w:i/>
      <w:iCs/>
      <w:color w:val="808080" w:themeColor="background1" w:themeShade="80"/>
      <w:sz w:val="18"/>
      <w:szCs w:val="18"/>
    </w:rPr>
  </w:style>
  <w:style w:type="character" w:customStyle="1" w:styleId="Titre8Car">
    <w:name w:val="Titre 8 Car"/>
    <w:basedOn w:val="Policepardfaut"/>
    <w:link w:val="Titre8"/>
    <w:uiPriority w:val="9"/>
    <w:semiHidden/>
    <w:rsid w:val="00F22F95"/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character" w:customStyle="1" w:styleId="Titre9Car">
    <w:name w:val="Titre 9 Car"/>
    <w:basedOn w:val="Policepardfaut"/>
    <w:link w:val="Titre9"/>
    <w:uiPriority w:val="9"/>
    <w:semiHidden/>
    <w:rsid w:val="00F22F95"/>
    <w:rPr>
      <w:rFonts w:asciiTheme="majorHAnsi" w:eastAsiaTheme="majorEastAsia" w:hAnsiTheme="majorHAnsi" w:cstheme="majorBidi"/>
      <w:i/>
      <w:iCs/>
      <w:color w:val="9FB8CD" w:themeColor="accent2"/>
      <w:sz w:val="18"/>
      <w:szCs w:val="18"/>
    </w:rPr>
  </w:style>
  <w:style w:type="character" w:styleId="Accentuationintense">
    <w:name w:val="Intense Emphasis"/>
    <w:basedOn w:val="Policepardfaut"/>
    <w:uiPriority w:val="21"/>
    <w:qFormat/>
    <w:rsid w:val="00F22F95"/>
    <w:rPr>
      <w:b/>
      <w:bCs/>
      <w:i/>
      <w:iCs/>
      <w:color w:val="BAC737" w:themeColor="accent3" w:themeShade="BF"/>
      <w:sz w:val="20"/>
    </w:rPr>
  </w:style>
  <w:style w:type="paragraph" w:styleId="Citationintense">
    <w:name w:val="Intense Quote"/>
    <w:basedOn w:val="Normal"/>
    <w:link w:val="CitationintenseCar"/>
    <w:uiPriority w:val="30"/>
    <w:qFormat/>
    <w:rsid w:val="00F22F95"/>
    <w:pPr>
      <w:pBdr>
        <w:top w:val="single" w:sz="6" w:space="10" w:color="628BAD" w:themeColor="accent2" w:themeShade="BF"/>
        <w:left w:val="single" w:sz="6" w:space="10" w:color="628BAD" w:themeColor="accent2" w:themeShade="BF"/>
        <w:bottom w:val="single" w:sz="6" w:space="10" w:color="628BAD" w:themeColor="accent2" w:themeShade="BF"/>
        <w:right w:val="single" w:sz="6" w:space="10" w:color="628BAD" w:themeColor="accent2" w:themeShade="BF"/>
      </w:pBdr>
      <w:shd w:val="clear" w:color="auto" w:fill="9FB8CD" w:themeFill="accent2"/>
      <w:ind w:left="720" w:right="720"/>
      <w:jc w:val="center"/>
    </w:pPr>
    <w:rPr>
      <w:rFonts w:asciiTheme="majorHAnsi" w:eastAsiaTheme="majorEastAsia" w:hAnsiTheme="majorHAnsi" w:cstheme="majorBidi"/>
      <w:i/>
      <w:iCs/>
      <w:color w:val="FFFFFF" w:themeColor="background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22F95"/>
    <w:rPr>
      <w:rFonts w:asciiTheme="majorHAnsi" w:eastAsiaTheme="majorEastAsia" w:hAnsiTheme="majorHAnsi" w:cstheme="majorBidi"/>
      <w:i/>
      <w:iCs/>
      <w:color w:val="FFFFFF" w:themeColor="background1"/>
      <w:sz w:val="20"/>
      <w:shd w:val="clear" w:color="auto" w:fill="9FB8CD" w:themeFill="accent2"/>
    </w:rPr>
  </w:style>
  <w:style w:type="character" w:styleId="Rfrenceintense">
    <w:name w:val="Intense Reference"/>
    <w:basedOn w:val="Policepardfaut"/>
    <w:uiPriority w:val="32"/>
    <w:qFormat/>
    <w:rsid w:val="00F22F95"/>
    <w:rPr>
      <w:b/>
      <w:bCs/>
      <w:color w:val="525A7D" w:themeColor="accent1" w:themeShade="BF"/>
      <w:sz w:val="20"/>
      <w:u w:val="single"/>
    </w:rPr>
  </w:style>
  <w:style w:type="paragraph" w:styleId="Listepuces3">
    <w:name w:val="List Bullet 3"/>
    <w:basedOn w:val="Normal"/>
    <w:uiPriority w:val="36"/>
    <w:unhideWhenUsed/>
    <w:qFormat/>
    <w:rsid w:val="00F22F95"/>
    <w:pPr>
      <w:numPr>
        <w:numId w:val="23"/>
      </w:numPr>
      <w:spacing w:after="120"/>
      <w:contextualSpacing/>
    </w:pPr>
  </w:style>
  <w:style w:type="paragraph" w:styleId="Listepuces4">
    <w:name w:val="List Bullet 4"/>
    <w:basedOn w:val="Normal"/>
    <w:uiPriority w:val="36"/>
    <w:unhideWhenUsed/>
    <w:qFormat/>
    <w:rsid w:val="00F22F95"/>
    <w:pPr>
      <w:numPr>
        <w:numId w:val="24"/>
      </w:numPr>
      <w:spacing w:after="120"/>
      <w:contextualSpacing/>
    </w:pPr>
  </w:style>
  <w:style w:type="paragraph" w:styleId="Listepuces5">
    <w:name w:val="List Bullet 5"/>
    <w:basedOn w:val="Normal"/>
    <w:uiPriority w:val="36"/>
    <w:unhideWhenUsed/>
    <w:qFormat/>
    <w:rsid w:val="00F22F95"/>
    <w:pPr>
      <w:numPr>
        <w:numId w:val="25"/>
      </w:numPr>
      <w:spacing w:after="120"/>
      <w:contextualSpacing/>
    </w:pPr>
  </w:style>
  <w:style w:type="character" w:styleId="lev">
    <w:name w:val="Strong"/>
    <w:uiPriority w:val="22"/>
    <w:qFormat/>
    <w:rsid w:val="00F22F95"/>
    <w:rPr>
      <w:rFonts w:asciiTheme="minorHAnsi" w:eastAsiaTheme="minorEastAsia" w:hAnsiTheme="minorHAnsi" w:cstheme="minorBidi"/>
      <w:b/>
      <w:bCs/>
      <w:iCs w:val="0"/>
      <w:color w:val="9FB8CD" w:themeColor="accent2"/>
      <w:szCs w:val="20"/>
      <w:lang w:val="fr-FR"/>
    </w:rPr>
  </w:style>
  <w:style w:type="character" w:styleId="Accentuationlgre">
    <w:name w:val="Subtle Emphasis"/>
    <w:basedOn w:val="Policepardfaut"/>
    <w:uiPriority w:val="19"/>
    <w:qFormat/>
    <w:rsid w:val="00F22F95"/>
    <w:rPr>
      <w:i/>
      <w:iCs/>
      <w:color w:val="737373" w:themeColor="text1" w:themeTint="8C"/>
      <w:kern w:val="16"/>
      <w:sz w:val="20"/>
    </w:rPr>
  </w:style>
  <w:style w:type="character" w:styleId="Rfrencelgre">
    <w:name w:val="Subtle Reference"/>
    <w:basedOn w:val="Policepardfaut"/>
    <w:uiPriority w:val="31"/>
    <w:qFormat/>
    <w:rsid w:val="00F22F95"/>
    <w:rPr>
      <w:color w:val="737373" w:themeColor="text1" w:themeTint="8C"/>
      <w:sz w:val="20"/>
      <w:u w:val="single"/>
    </w:rPr>
  </w:style>
  <w:style w:type="paragraph" w:styleId="TM1">
    <w:name w:val="toc 1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</w:pPr>
    <w:rPr>
      <w:smallCaps/>
      <w:noProof/>
      <w:color w:val="9FB8CD" w:themeColor="accent2"/>
    </w:rPr>
  </w:style>
  <w:style w:type="paragraph" w:styleId="TM2">
    <w:name w:val="toc 2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216"/>
    </w:pPr>
    <w:rPr>
      <w:smallCaps/>
      <w:noProof/>
    </w:rPr>
  </w:style>
  <w:style w:type="paragraph" w:styleId="TM3">
    <w:name w:val="toc 3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446"/>
    </w:pPr>
    <w:rPr>
      <w:smallCaps/>
      <w:noProof/>
    </w:rPr>
  </w:style>
  <w:style w:type="paragraph" w:styleId="TM4">
    <w:name w:val="toc 4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662"/>
    </w:pPr>
    <w:rPr>
      <w:smallCaps/>
      <w:noProof/>
    </w:rPr>
  </w:style>
  <w:style w:type="paragraph" w:styleId="TM5">
    <w:name w:val="toc 5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878"/>
    </w:pPr>
    <w:rPr>
      <w:smallCaps/>
      <w:noProof/>
    </w:rPr>
  </w:style>
  <w:style w:type="paragraph" w:styleId="TM6">
    <w:name w:val="toc 6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1094"/>
    </w:pPr>
    <w:rPr>
      <w:smallCaps/>
      <w:noProof/>
    </w:rPr>
  </w:style>
  <w:style w:type="paragraph" w:styleId="TM7">
    <w:name w:val="toc 7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1325"/>
    </w:pPr>
    <w:rPr>
      <w:smallCaps/>
      <w:noProof/>
    </w:rPr>
  </w:style>
  <w:style w:type="paragraph" w:styleId="TM8">
    <w:name w:val="toc 8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1540"/>
    </w:pPr>
    <w:rPr>
      <w:smallCaps/>
      <w:noProof/>
    </w:rPr>
  </w:style>
  <w:style w:type="paragraph" w:styleId="TM9">
    <w:name w:val="toc 9"/>
    <w:basedOn w:val="Normal"/>
    <w:next w:val="Normal"/>
    <w:autoRedefine/>
    <w:uiPriority w:val="99"/>
    <w:semiHidden/>
    <w:unhideWhenUsed/>
    <w:qFormat/>
    <w:rsid w:val="00F22F95"/>
    <w:pPr>
      <w:tabs>
        <w:tab w:val="right" w:leader="dot" w:pos="8630"/>
      </w:tabs>
      <w:spacing w:after="40" w:line="240" w:lineRule="auto"/>
      <w:ind w:left="1760"/>
    </w:pPr>
    <w:rPr>
      <w:smallCaps/>
      <w:noProof/>
    </w:rPr>
  </w:style>
  <w:style w:type="paragraph" w:customStyle="1" w:styleId="Adressedelexpditeur">
    <w:name w:val="Adresse de l'expéditeur"/>
    <w:basedOn w:val="Sansinterligne"/>
    <w:link w:val="Texteadressedelexpditeur"/>
    <w:uiPriority w:val="2"/>
    <w:unhideWhenUsed/>
    <w:qFormat/>
    <w:rsid w:val="00F22F95"/>
    <w:pPr>
      <w:spacing w:before="200" w:line="276" w:lineRule="auto"/>
      <w:contextualSpacing/>
      <w:jc w:val="right"/>
    </w:pPr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paragraph" w:styleId="Sous-titre">
    <w:name w:val="Subtitle"/>
    <w:basedOn w:val="Normal"/>
    <w:link w:val="Sous-titreCar"/>
    <w:uiPriority w:val="11"/>
    <w:semiHidden/>
    <w:unhideWhenUsed/>
    <w:qFormat/>
    <w:rsid w:val="00F22F95"/>
    <w:pPr>
      <w:spacing w:after="720" w:line="240" w:lineRule="auto"/>
    </w:pPr>
    <w:rPr>
      <w:rFonts w:asciiTheme="majorHAnsi" w:eastAsiaTheme="majorEastAsia" w:hAnsiTheme="majorHAnsi" w:cstheme="majorBidi"/>
      <w:color w:val="9FB8CD" w:themeColor="accent2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semiHidden/>
    <w:rsid w:val="00F22F95"/>
    <w:rPr>
      <w:rFonts w:asciiTheme="majorHAnsi" w:eastAsiaTheme="majorEastAsia" w:hAnsiTheme="majorHAnsi" w:cstheme="majorBidi"/>
      <w:color w:val="9FB8CD" w:themeColor="accent2"/>
      <w:sz w:val="24"/>
      <w:szCs w:val="24"/>
    </w:rPr>
  </w:style>
  <w:style w:type="paragraph" w:styleId="Titre">
    <w:name w:val="Title"/>
    <w:basedOn w:val="Normal"/>
    <w:link w:val="TitreCar"/>
    <w:uiPriority w:val="10"/>
    <w:semiHidden/>
    <w:unhideWhenUsed/>
    <w:qFormat/>
    <w:rsid w:val="00F22F95"/>
    <w:pPr>
      <w:spacing w:line="240" w:lineRule="auto"/>
    </w:pPr>
    <w:rPr>
      <w:rFonts w:asciiTheme="majorHAnsi" w:eastAsiaTheme="majorEastAsia" w:hAnsiTheme="majorHAnsi" w:cstheme="majorBidi"/>
      <w:color w:val="9FB8CD" w:themeColor="accent2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semiHidden/>
    <w:rsid w:val="00F22F95"/>
    <w:rPr>
      <w:rFonts w:asciiTheme="majorHAnsi" w:eastAsiaTheme="majorEastAsia" w:hAnsiTheme="majorHAnsi" w:cstheme="majorBidi"/>
      <w:color w:val="9FB8CD" w:themeColor="accent2"/>
      <w:sz w:val="52"/>
      <w:szCs w:val="52"/>
    </w:rPr>
  </w:style>
  <w:style w:type="character" w:customStyle="1" w:styleId="Textenom">
    <w:name w:val="Texte nom"/>
    <w:basedOn w:val="SansinterligneCar"/>
    <w:link w:val="Nom"/>
    <w:uiPriority w:val="1"/>
    <w:rsid w:val="00F22F95"/>
    <w:rPr>
      <w:rFonts w:asciiTheme="majorHAnsi" w:eastAsiaTheme="majorEastAsia" w:hAnsiTheme="majorHAnsi" w:cstheme="majorBidi"/>
      <w:noProof/>
      <w:color w:val="525A7D" w:themeColor="accent1" w:themeShade="BF"/>
      <w:sz w:val="40"/>
      <w:szCs w:val="40"/>
    </w:rPr>
  </w:style>
  <w:style w:type="character" w:customStyle="1" w:styleId="Textesection">
    <w:name w:val="Texte section"/>
    <w:basedOn w:val="Policepardfaut"/>
    <w:link w:val="Section"/>
    <w:uiPriority w:val="1"/>
    <w:rsid w:val="00F22F95"/>
    <w:rPr>
      <w:rFonts w:asciiTheme="majorHAnsi" w:eastAsiaTheme="majorEastAsia" w:hAnsiTheme="majorHAnsi" w:cstheme="majorBidi"/>
      <w:b/>
      <w:bCs/>
      <w:color w:val="9FB8CD" w:themeColor="accent2"/>
      <w:sz w:val="24"/>
      <w:szCs w:val="24"/>
    </w:rPr>
  </w:style>
  <w:style w:type="character" w:customStyle="1" w:styleId="Textesous-section">
    <w:name w:val="Texte sous-section"/>
    <w:basedOn w:val="Policepardfaut"/>
    <w:link w:val="Sous-section"/>
    <w:uiPriority w:val="3"/>
    <w:rsid w:val="00F22F95"/>
    <w:rPr>
      <w:rFonts w:asciiTheme="majorHAnsi" w:eastAsiaTheme="majorEastAsia" w:hAnsiTheme="majorHAnsi" w:cstheme="majorBidi"/>
      <w:b/>
      <w:bCs/>
      <w:color w:val="727CA3" w:themeColor="accent1"/>
      <w:sz w:val="18"/>
      <w:szCs w:val="18"/>
    </w:rPr>
  </w:style>
  <w:style w:type="character" w:customStyle="1" w:styleId="Texteadressedelexpditeur">
    <w:name w:val="Texte adresse de l'expéditeur"/>
    <w:basedOn w:val="SansinterligneCar"/>
    <w:link w:val="Adressedelexpditeur"/>
    <w:uiPriority w:val="2"/>
    <w:rsid w:val="00F22F95"/>
    <w:rPr>
      <w:rFonts w:asciiTheme="majorHAnsi" w:eastAsiaTheme="majorEastAsia" w:hAnsiTheme="majorHAnsi" w:cstheme="majorBidi"/>
      <w:color w:val="9FB8CD" w:themeColor="accent2"/>
      <w:sz w:val="18"/>
      <w:szCs w:val="18"/>
      <w:lang w:val="fr-FR"/>
    </w:rPr>
  </w:style>
  <w:style w:type="character" w:styleId="Textedelespacerserv">
    <w:name w:val="Placeholder Text"/>
    <w:basedOn w:val="Policepardfaut"/>
    <w:uiPriority w:val="99"/>
    <w:unhideWhenUsed/>
    <w:rsid w:val="00F22F95"/>
    <w:rPr>
      <w:color w:val="808080"/>
    </w:rPr>
  </w:style>
  <w:style w:type="paragraph" w:customStyle="1" w:styleId="Sous-sectionDate">
    <w:name w:val="Sous-section Date"/>
    <w:basedOn w:val="Section"/>
    <w:link w:val="Textesous-sectionDate"/>
    <w:uiPriority w:val="4"/>
    <w:qFormat/>
    <w:rsid w:val="00F22F95"/>
    <w:rPr>
      <w:b w:val="0"/>
      <w:bCs w:val="0"/>
      <w:color w:val="727CA3" w:themeColor="accent1"/>
      <w:sz w:val="18"/>
      <w:szCs w:val="18"/>
    </w:rPr>
  </w:style>
  <w:style w:type="paragraph" w:customStyle="1" w:styleId="Textesous-section0">
    <w:name w:val="Texte sous-section"/>
    <w:basedOn w:val="Normal"/>
    <w:uiPriority w:val="5"/>
    <w:qFormat/>
    <w:rsid w:val="00F22F95"/>
    <w:pPr>
      <w:spacing w:after="320"/>
      <w:contextualSpacing/>
    </w:pPr>
  </w:style>
  <w:style w:type="character" w:customStyle="1" w:styleId="Textesous-sectionDate">
    <w:name w:val="Texte sous-section Date"/>
    <w:basedOn w:val="Textesous-section"/>
    <w:link w:val="Sous-sectionDate"/>
    <w:uiPriority w:val="4"/>
    <w:rsid w:val="00F22F95"/>
    <w:rPr>
      <w:rFonts w:asciiTheme="majorHAnsi" w:eastAsiaTheme="majorEastAsia" w:hAnsiTheme="majorHAnsi" w:cstheme="majorBidi"/>
      <w:b/>
      <w:bCs/>
      <w:color w:val="727CA3" w:themeColor="accent1"/>
      <w:sz w:val="18"/>
      <w:szCs w:val="18"/>
    </w:rPr>
  </w:style>
  <w:style w:type="paragraph" w:customStyle="1" w:styleId="Pieddepagepremirepage">
    <w:name w:val="Pied de page première page"/>
    <w:basedOn w:val="Pieddepage"/>
    <w:uiPriority w:val="34"/>
    <w:rsid w:val="00F22F95"/>
    <w:pPr>
      <w:pBdr>
        <w:top w:val="dashed" w:sz="4" w:space="18" w:color="7F7F7F"/>
      </w:pBdr>
      <w:jc w:val="right"/>
    </w:pPr>
    <w:rPr>
      <w:color w:val="7F7F7F" w:themeColor="text1" w:themeTint="80"/>
    </w:rPr>
  </w:style>
  <w:style w:type="paragraph" w:customStyle="1" w:styleId="En-ttepremirepage">
    <w:name w:val="En-tête première page"/>
    <w:basedOn w:val="En-tte"/>
    <w:qFormat/>
    <w:rsid w:val="00F22F95"/>
    <w:pPr>
      <w:pBdr>
        <w:bottom w:val="dashed" w:sz="4" w:space="18" w:color="7F7F7F"/>
      </w:pBdr>
      <w:spacing w:line="396" w:lineRule="auto"/>
    </w:pPr>
    <w:rPr>
      <w:color w:val="7F7F7F" w:themeColor="text1" w:themeTint="80"/>
    </w:rPr>
  </w:style>
  <w:style w:type="paragraph" w:customStyle="1" w:styleId="Textedadresse">
    <w:name w:val="Texte d'adresse"/>
    <w:basedOn w:val="Sansinterligne"/>
    <w:uiPriority w:val="2"/>
    <w:qFormat/>
    <w:rsid w:val="00F22F95"/>
    <w:pPr>
      <w:spacing w:before="200" w:line="276" w:lineRule="auto"/>
      <w:contextualSpacing/>
      <w:jc w:val="right"/>
    </w:pPr>
    <w:rPr>
      <w:rFonts w:asciiTheme="majorHAnsi" w:eastAsiaTheme="majorEastAsia" w:hAnsiTheme="majorHAnsi" w:cstheme="majorBidi"/>
      <w:color w:val="9FB8CD" w:themeColor="accent2"/>
      <w:sz w:val="18"/>
      <w:szCs w:val="18"/>
    </w:rPr>
  </w:style>
  <w:style w:type="paragraph" w:customStyle="1" w:styleId="En-ttegauche">
    <w:name w:val="En-tête gauche"/>
    <w:basedOn w:val="En-tte"/>
    <w:uiPriority w:val="35"/>
    <w:unhideWhenUsed/>
    <w:qFormat/>
    <w:rsid w:val="00F22F95"/>
    <w:pPr>
      <w:pBdr>
        <w:bottom w:val="dashed" w:sz="4" w:space="18" w:color="7F7F7F" w:themeColor="text1" w:themeTint="80"/>
      </w:pBdr>
      <w:spacing w:line="396" w:lineRule="auto"/>
      <w:contextualSpacing/>
    </w:pPr>
    <w:rPr>
      <w:color w:val="7F7F7F" w:themeColor="text1" w:themeTint="80"/>
    </w:rPr>
  </w:style>
  <w:style w:type="paragraph" w:customStyle="1" w:styleId="Pieddepagegauche">
    <w:name w:val="Pied de page gauche"/>
    <w:basedOn w:val="Normal"/>
    <w:next w:val="Sous-section"/>
    <w:uiPriority w:val="35"/>
    <w:unhideWhenUsed/>
    <w:qFormat/>
    <w:rsid w:val="00F22F95"/>
    <w:pPr>
      <w:pBdr>
        <w:top w:val="dashed" w:sz="4" w:space="18" w:color="7F7F7F" w:themeColor="text1" w:themeTint="80"/>
      </w:pBdr>
      <w:tabs>
        <w:tab w:val="center" w:pos="4320"/>
        <w:tab w:val="right" w:pos="8640"/>
      </w:tabs>
    </w:pPr>
    <w:rPr>
      <w:color w:val="7F7F7F" w:themeColor="text1" w:themeTint="80"/>
    </w:rPr>
  </w:style>
  <w:style w:type="paragraph" w:customStyle="1" w:styleId="En-ttedroit">
    <w:name w:val="En-tête droit"/>
    <w:basedOn w:val="En-tte"/>
    <w:uiPriority w:val="35"/>
    <w:unhideWhenUsed/>
    <w:qFormat/>
    <w:rsid w:val="00F22F95"/>
    <w:pPr>
      <w:pBdr>
        <w:bottom w:val="dashed" w:sz="4" w:space="18" w:color="7F7F7F"/>
      </w:pBdr>
      <w:spacing w:line="396" w:lineRule="auto"/>
      <w:contextualSpacing/>
      <w:jc w:val="right"/>
    </w:pPr>
    <w:rPr>
      <w:color w:val="7F7F7F" w:themeColor="text1" w:themeTint="80"/>
    </w:rPr>
  </w:style>
  <w:style w:type="paragraph" w:customStyle="1" w:styleId="Pieddepagedroit">
    <w:name w:val="Pied de page droit"/>
    <w:basedOn w:val="Pieddepage"/>
    <w:uiPriority w:val="35"/>
    <w:unhideWhenUsed/>
    <w:qFormat/>
    <w:rsid w:val="00F22F95"/>
    <w:pPr>
      <w:pBdr>
        <w:top w:val="dashed" w:sz="4" w:space="18" w:color="7F7F7F"/>
      </w:pBdr>
      <w:jc w:val="right"/>
    </w:pPr>
    <w:rPr>
      <w:color w:val="7F7F7F" w:themeColor="text1" w:themeTint="80"/>
    </w:rPr>
  </w:style>
  <w:style w:type="paragraph" w:customStyle="1" w:styleId="Nomdudestinataire">
    <w:name w:val="Nom du destinataire"/>
    <w:basedOn w:val="Sansinterligne"/>
    <w:uiPriority w:val="1"/>
    <w:qFormat/>
    <w:rsid w:val="00F22F95"/>
    <w:pPr>
      <w:jc w:val="right"/>
    </w:pPr>
    <w:rPr>
      <w:rFonts w:asciiTheme="majorHAnsi" w:eastAsiaTheme="majorEastAsia" w:hAnsiTheme="majorHAnsi" w:cstheme="majorBidi"/>
      <w:noProof/>
      <w:color w:val="525A7D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14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0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Microsoft%20Office\Templates\1036\OriginResume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3D355545F0E40B79EE5B686EF41437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288647C-70B8-43B8-9E48-54820320A764}"/>
      </w:docPartPr>
      <w:docPartBody>
        <w:p w:rsidR="002C1BB5" w:rsidRDefault="00736E2B">
          <w:pPr>
            <w:pStyle w:val="B3D355545F0E40B79EE5B686EF414375"/>
          </w:pPr>
          <w:r>
            <w:rPr>
              <w:rStyle w:val="Textedelespacerserv"/>
            </w:rPr>
            <w:t>Choisissez un bloc de construction.</w:t>
          </w:r>
        </w:p>
      </w:docPartBody>
    </w:docPart>
    <w:docPart>
      <w:docPartPr>
        <w:name w:val="AC77EB6A62454F98B15771E71134675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CCE7D1-D7AB-4824-8909-CF94EFF06CD9}"/>
      </w:docPartPr>
      <w:docPartBody>
        <w:p w:rsidR="002C1BB5" w:rsidRDefault="00736E2B">
          <w:pPr>
            <w:pStyle w:val="AC77EB6A62454F98B15771E71134675E"/>
          </w:pPr>
          <w:r>
            <w:t>[Tapez votre nom]</w:t>
          </w:r>
        </w:p>
      </w:docPartBody>
    </w:docPart>
    <w:docPart>
      <w:docPartPr>
        <w:name w:val="132594BB5BE840B0B6363247AADB8F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59E731-C181-4C8D-B4EE-9C177D441B35}"/>
      </w:docPartPr>
      <w:docPartBody>
        <w:p w:rsidR="002C1BB5" w:rsidRDefault="00736E2B">
          <w:pPr>
            <w:pStyle w:val="132594BB5BE840B0B6363247AADB8F2A"/>
          </w:pPr>
          <w:r>
            <w:t xml:space="preserve">     </w:t>
          </w:r>
        </w:p>
      </w:docPartBody>
    </w:docPart>
    <w:docPart>
      <w:docPartPr>
        <w:name w:val="AFCF6FFDBA614A638EA9DD2FEDC1050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C107504-045D-401D-928D-E0396414F02E}"/>
      </w:docPartPr>
      <w:docPartBody>
        <w:p w:rsidR="002C1BB5" w:rsidRDefault="00736E2B">
          <w:pPr>
            <w:pStyle w:val="AFCF6FFDBA614A638EA9DD2FEDC10509"/>
          </w:pPr>
          <w:r>
            <w:t>[Tapez le nom de l'auteur]</w:t>
          </w:r>
        </w:p>
      </w:docPartBody>
    </w:docPart>
    <w:docPart>
      <w:docPartPr>
        <w:name w:val="6A6FBABC96564CAF896D6BE8E632120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FEC793C-BB51-46BA-A57E-72AF7A2CB5CD}"/>
      </w:docPartPr>
      <w:docPartBody>
        <w:p w:rsidR="002C1BB5" w:rsidRDefault="00736E2B">
          <w:pPr>
            <w:pStyle w:val="6A6FBABC96564CAF896D6BE8E6321202"/>
          </w:pPr>
          <w:r>
            <w:t>[Tapez le nom de l'auteur]</w:t>
          </w:r>
        </w:p>
      </w:docPartBody>
    </w:docPart>
    <w:docPart>
      <w:docPartPr>
        <w:name w:val="FF12C2B082BA4EA5BB3903A76EC57D0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B05729-1F91-4E11-B2B0-1F7E0A81E216}"/>
      </w:docPartPr>
      <w:docPartBody>
        <w:p w:rsidR="002C1BB5" w:rsidRDefault="00736E2B">
          <w:pPr>
            <w:pStyle w:val="FF12C2B082BA4EA5BB3903A76EC57D03"/>
          </w:pPr>
          <w:r>
            <w:t>[Tapez votre adresse de messagerie]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4D"/>
    <w:family w:val="decorative"/>
    <w:pitch w:val="variable"/>
    <w:sig w:usb0="00000003" w:usb1="00000000" w:usb2="00000000" w:usb3="00000000" w:csb0="8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E2B"/>
    <w:rsid w:val="002C1BB5"/>
    <w:rsid w:val="00332FCA"/>
    <w:rsid w:val="004610EF"/>
    <w:rsid w:val="004E624B"/>
    <w:rsid w:val="006B4DD2"/>
    <w:rsid w:val="00736E2B"/>
    <w:rsid w:val="00792B98"/>
    <w:rsid w:val="00A61F6A"/>
    <w:rsid w:val="00AE6C43"/>
    <w:rsid w:val="00B214CB"/>
    <w:rsid w:val="00B270FA"/>
    <w:rsid w:val="00B936DB"/>
    <w:rsid w:val="00BD7D41"/>
    <w:rsid w:val="00E8256E"/>
    <w:rsid w:val="00EC2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1BB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unhideWhenUsed/>
    <w:rsid w:val="002C1BB5"/>
    <w:rPr>
      <w:rFonts w:eastAsiaTheme="minorEastAsia" w:cstheme="minorBidi"/>
      <w:bCs w:val="0"/>
      <w:iCs w:val="0"/>
      <w:color w:val="808080"/>
      <w:szCs w:val="20"/>
      <w:lang w:val="fr-FR"/>
    </w:rPr>
  </w:style>
  <w:style w:type="paragraph" w:customStyle="1" w:styleId="B3D355545F0E40B79EE5B686EF414375">
    <w:name w:val="B3D355545F0E40B79EE5B686EF414375"/>
    <w:rsid w:val="002C1BB5"/>
  </w:style>
  <w:style w:type="paragraph" w:customStyle="1" w:styleId="AC77EB6A62454F98B15771E71134675E">
    <w:name w:val="AC77EB6A62454F98B15771E71134675E"/>
    <w:rsid w:val="002C1BB5"/>
  </w:style>
  <w:style w:type="paragraph" w:customStyle="1" w:styleId="132594BB5BE840B0B6363247AADB8F2A">
    <w:name w:val="132594BB5BE840B0B6363247AADB8F2A"/>
    <w:rsid w:val="002C1BB5"/>
  </w:style>
  <w:style w:type="paragraph" w:customStyle="1" w:styleId="AFCF6FFDBA614A638EA9DD2FEDC10509">
    <w:name w:val="AFCF6FFDBA614A638EA9DD2FEDC10509"/>
    <w:rsid w:val="002C1BB5"/>
  </w:style>
  <w:style w:type="paragraph" w:customStyle="1" w:styleId="6A6FBABC96564CAF896D6BE8E6321202">
    <w:name w:val="6A6FBABC96564CAF896D6BE8E6321202"/>
    <w:rsid w:val="002C1BB5"/>
  </w:style>
  <w:style w:type="paragraph" w:customStyle="1" w:styleId="FF12C2B082BA4EA5BB3903A76EC57D03">
    <w:name w:val="FF12C2B082BA4EA5BB3903A76EC57D03"/>
    <w:rsid w:val="002C1BB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Origin">
  <a:themeElements>
    <a:clrScheme name="Origin">
      <a:dk1>
        <a:sysClr val="windowText" lastClr="000000"/>
      </a:dk1>
      <a:lt1>
        <a:sysClr val="window" lastClr="FFFFFF"/>
      </a:lt1>
      <a:dk2>
        <a:srgbClr val="464653"/>
      </a:dk2>
      <a:lt2>
        <a:srgbClr val="DDE9EC"/>
      </a:lt2>
      <a:accent1>
        <a:srgbClr val="727CA3"/>
      </a:accent1>
      <a:accent2>
        <a:srgbClr val="9FB8CD"/>
      </a:accent2>
      <a:accent3>
        <a:srgbClr val="D2DA7A"/>
      </a:accent3>
      <a:accent4>
        <a:srgbClr val="FADA7A"/>
      </a:accent4>
      <a:accent5>
        <a:srgbClr val="B88472"/>
      </a:accent5>
      <a:accent6>
        <a:srgbClr val="8E736A"/>
      </a:accent6>
      <a:hlink>
        <a:srgbClr val="B292CA"/>
      </a:hlink>
      <a:folHlink>
        <a:srgbClr val="6B5680"/>
      </a:folHlink>
    </a:clrScheme>
    <a:fontScheme name="Origin">
      <a:majorFont>
        <a:latin typeface="Bookman Old Style"/>
        <a:ea typeface=""/>
        <a:cs typeface=""/>
        <a:font script="Grek" typeface="Cambria"/>
        <a:font script="Cyrl" typeface="Cambria"/>
        <a:font script="Jpan" typeface="HG明朝E"/>
        <a:font script="Hang" typeface="돋움"/>
        <a:font script="Hans" typeface="宋体"/>
        <a:font script="Hant" typeface="標楷體"/>
        <a:font script="Arab" typeface="Times New Roman"/>
        <a:font script="Hebr" typeface="Times New Roman"/>
        <a:font script="Thai" typeface="Browalli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Gill Sans MT"/>
        <a:ea typeface=""/>
        <a:cs typeface=""/>
        <a:font script="Grek" typeface="Calibri"/>
        <a:font script="Cyrl" typeface="Calibri"/>
        <a:font script="Jpan" typeface="ＭＳ Ｐゴシック"/>
        <a:font script="Hang" typeface="맑은 고딕"/>
        <a:font script="Hans" typeface="华文新魏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rigin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60000"/>
                <a:satMod val="300000"/>
              </a:schemeClr>
            </a:gs>
            <a:gs pos="30000">
              <a:schemeClr val="phClr">
                <a:shade val="80000"/>
                <a:satMod val="230000"/>
              </a:schemeClr>
            </a:gs>
            <a:gs pos="100000">
              <a:schemeClr val="phClr">
                <a:tint val="97000"/>
                <a:satMod val="22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shade val="6000"/>
                <a:satMod val="120000"/>
              </a:schemeClr>
              <a:schemeClr val="phClr">
                <a:tint val="90000"/>
              </a:schemeClr>
            </a:duotone>
          </a:blip>
          <a:tile tx="0" ty="0" sx="35000" sy="40000" flip="x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tns:customPropertyEditors xmlns:tns="http://schemas.microsoft.com/office/2006/customDocumentInformationPanel">
  <tns:showOnOpen/>
  <tns:defaultPropertyEditorNamespace/>
</tns:customPropertyEditors>
</file>

<file path=customXml/itemProps1.xml><?xml version="1.0" encoding="utf-8"?>
<ds:datastoreItem xmlns:ds="http://schemas.openxmlformats.org/officeDocument/2006/customXml" ds:itemID="{63361B41-9EA9-4B18-B598-1F4C6C2537EB}">
  <ds:schemaRefs>
    <ds:schemaRef ds:uri="http://schemas.microsoft.com/office/2006/customDocumentInformationPan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C:\Program Files (x86)\Microsoft Office\Templates\1036\OriginResume.Dotx</Template>
  <TotalTime>11</TotalTime>
  <Pages>3</Pages>
  <Words>418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Maxime AUCHTER</dc:creator>
  <cp:lastModifiedBy>Maxime AUCHTER</cp:lastModifiedBy>
  <cp:revision>4</cp:revision>
  <cp:lastPrinted>2020-01-17T11:30:00Z</cp:lastPrinted>
  <dcterms:created xsi:type="dcterms:W3CDTF">2022-11-23T02:54:00Z</dcterms:created>
  <dcterms:modified xsi:type="dcterms:W3CDTF">2022-12-15T17:33:00Z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LCID">
    <vt:i4>1036</vt:i4>
  </property>
  <property fmtid="{D5CDD505-2E9C-101B-9397-08002B2CF9AE}" pid="3" name="_Version">
    <vt:lpwstr>0809</vt:lpwstr>
  </property>
</Properties>
</file>