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8C186" w14:textId="7BCDFF00" w:rsidR="00E91E6C" w:rsidRPr="00724FF5" w:rsidRDefault="00724FF5">
      <w:pPr>
        <w:pStyle w:val="Nom"/>
        <w:rPr>
          <w:sz w:val="44"/>
          <w:szCs w:val="44"/>
        </w:rPr>
      </w:pPr>
      <w:r>
        <w:rPr>
          <w:sz w:val="44"/>
          <w:szCs w:val="44"/>
        </w:rPr>
        <w:t>Berdonneau Audrey</w:t>
      </w:r>
    </w:p>
    <w:p w14:paraId="62EB52B8" w14:textId="77777777" w:rsidR="00DD6B8A" w:rsidRDefault="006057C1">
      <w:pPr>
        <w:pStyle w:val="Coordonnes"/>
        <w:rPr>
          <w:szCs w:val="24"/>
        </w:rPr>
      </w:pPr>
      <w:r>
        <w:rPr>
          <w:szCs w:val="24"/>
        </w:rPr>
        <w:t xml:space="preserve">16 rue du Château </w:t>
      </w:r>
      <w:r w:rsidR="00DD6B8A">
        <w:rPr>
          <w:szCs w:val="24"/>
        </w:rPr>
        <w:t xml:space="preserve">d'eau Résidence le Marigny </w:t>
      </w:r>
    </w:p>
    <w:p w14:paraId="40AAAB17" w14:textId="513B16ED" w:rsidR="006057C1" w:rsidRDefault="00DD6B8A">
      <w:pPr>
        <w:pStyle w:val="Coordonnes"/>
        <w:rPr>
          <w:szCs w:val="24"/>
        </w:rPr>
      </w:pPr>
      <w:r>
        <w:rPr>
          <w:szCs w:val="24"/>
        </w:rPr>
        <w:t xml:space="preserve">74240 Gaillard </w:t>
      </w:r>
    </w:p>
    <w:p w14:paraId="61F4CC7C" w14:textId="22F085AD" w:rsidR="008C6254" w:rsidRDefault="008C6254">
      <w:pPr>
        <w:pStyle w:val="Coordonnes"/>
        <w:rPr>
          <w:szCs w:val="24"/>
        </w:rPr>
      </w:pPr>
      <w:r>
        <w:rPr>
          <w:szCs w:val="24"/>
        </w:rPr>
        <w:t xml:space="preserve">06.29.27.16.20 </w:t>
      </w:r>
    </w:p>
    <w:p w14:paraId="7393E4A9" w14:textId="3EE5AA49" w:rsidR="008C6254" w:rsidRPr="005B2967" w:rsidRDefault="00A329BA">
      <w:pPr>
        <w:pStyle w:val="Coordonnes"/>
        <w:rPr>
          <w:szCs w:val="24"/>
        </w:rPr>
      </w:pPr>
      <w:hyperlink r:id="rId7" w:history="1">
        <w:r w:rsidR="008C6254" w:rsidRPr="00913738">
          <w:rPr>
            <w:rStyle w:val="Lienhypertexte"/>
            <w:szCs w:val="24"/>
          </w:rPr>
          <w:t>Audreyberdonneau86@gmail.com</w:t>
        </w:r>
      </w:hyperlink>
      <w:r w:rsidR="008C6254">
        <w:rPr>
          <w:szCs w:val="24"/>
        </w:rPr>
        <w:t xml:space="preserve"> </w:t>
      </w:r>
    </w:p>
    <w:p w14:paraId="50733A38" w14:textId="5EBE9213" w:rsidR="00E91E6C" w:rsidRPr="005B2967" w:rsidRDefault="00DF61D6">
      <w:pPr>
        <w:pStyle w:val="Date"/>
      </w:pPr>
      <w:r>
        <w:t>Le 21 Novembre 2023</w:t>
      </w:r>
    </w:p>
    <w:p w14:paraId="6F8D5760" w14:textId="076DEF67" w:rsidR="00E91E6C" w:rsidRDefault="00C727D4">
      <w:pPr>
        <w:pStyle w:val="Adresse"/>
      </w:pPr>
      <w:r>
        <w:t xml:space="preserve">Mr </w:t>
      </w:r>
      <w:proofErr w:type="spellStart"/>
      <w:r w:rsidR="005E73D0">
        <w:t>Malgioglio</w:t>
      </w:r>
      <w:proofErr w:type="spellEnd"/>
      <w:r w:rsidR="005E73D0">
        <w:t xml:space="preserve"> Carlo</w:t>
      </w:r>
    </w:p>
    <w:p w14:paraId="7D77EE2B" w14:textId="1B9D0698" w:rsidR="00F16BB0" w:rsidRDefault="001F405C">
      <w:pPr>
        <w:pStyle w:val="Adresse"/>
      </w:pPr>
      <w:r>
        <w:t>Casino du Lac Meyrin SA</w:t>
      </w:r>
    </w:p>
    <w:p w14:paraId="52CFCFF6" w14:textId="6379DBD1" w:rsidR="001F405C" w:rsidRDefault="00B5447C">
      <w:pPr>
        <w:pStyle w:val="Adresse"/>
      </w:pPr>
      <w:r>
        <w:t>Route de Pré-bois 20</w:t>
      </w:r>
      <w:r w:rsidR="00606D6E">
        <w:t>,</w:t>
      </w:r>
    </w:p>
    <w:p w14:paraId="044C0552" w14:textId="51EA703C" w:rsidR="00606D6E" w:rsidRPr="005B2967" w:rsidRDefault="00606D6E">
      <w:pPr>
        <w:pStyle w:val="Adresse"/>
      </w:pPr>
      <w:r>
        <w:t>12</w:t>
      </w:r>
      <w:r w:rsidR="000F29FE">
        <w:t xml:space="preserve">15 Genève </w:t>
      </w:r>
    </w:p>
    <w:p w14:paraId="1C5DE055" w14:textId="7AF77CA0" w:rsidR="00E91E6C" w:rsidRPr="005B2967" w:rsidRDefault="009B0A98">
      <w:pPr>
        <w:pStyle w:val="Salutations"/>
      </w:pPr>
      <w:r>
        <w:t xml:space="preserve">Monsieur </w:t>
      </w:r>
      <w:proofErr w:type="spellStart"/>
      <w:r>
        <w:t>Malgioglio</w:t>
      </w:r>
      <w:proofErr w:type="spellEnd"/>
      <w:r>
        <w:t>,</w:t>
      </w:r>
    </w:p>
    <w:p w14:paraId="4A203883" w14:textId="0D883D56" w:rsidR="0093086F" w:rsidRDefault="00484B49">
      <w:r>
        <w:t xml:space="preserve">Suite à votre annonce </w:t>
      </w:r>
      <w:r w:rsidR="000F2FA0">
        <w:t>publiée pour un poste d'</w:t>
      </w:r>
      <w:r w:rsidR="009E5D94">
        <w:t>An</w:t>
      </w:r>
      <w:r w:rsidR="000F2FA0">
        <w:t xml:space="preserve">imateur </w:t>
      </w:r>
      <w:r w:rsidR="009E5D94">
        <w:t>R</w:t>
      </w:r>
      <w:r w:rsidR="000F2FA0">
        <w:t xml:space="preserve">elation </w:t>
      </w:r>
      <w:r w:rsidR="009E5D94">
        <w:t>C</w:t>
      </w:r>
      <w:r w:rsidR="000F2FA0">
        <w:t>lientèle</w:t>
      </w:r>
      <w:r w:rsidR="009E5D94">
        <w:t xml:space="preserve">, je me permets, par la présente de vous </w:t>
      </w:r>
      <w:r w:rsidR="00EC5125">
        <w:t>soumettre</w:t>
      </w:r>
      <w:r w:rsidR="009E5D94">
        <w:t xml:space="preserve"> ma candidature</w:t>
      </w:r>
      <w:r w:rsidR="0093086F">
        <w:t xml:space="preserve">. </w:t>
      </w:r>
    </w:p>
    <w:p w14:paraId="35DF04CB" w14:textId="3587A447" w:rsidR="008E1EB1" w:rsidRDefault="0093086F">
      <w:r>
        <w:t xml:space="preserve">Vous trouverez ci-joint mon CV, lequel vous permettra d’apprécier </w:t>
      </w:r>
      <w:r w:rsidR="002C197B">
        <w:t>mes différentes expériences professionnelles</w:t>
      </w:r>
      <w:r w:rsidR="003A2083">
        <w:t>. Celles-ci sont complémentaires</w:t>
      </w:r>
      <w:r w:rsidR="00EC5125">
        <w:t>,</w:t>
      </w:r>
      <w:r w:rsidR="003A2083">
        <w:t xml:space="preserve"> et un atout pour le poste que vous proposez. En effet, je travaille actuellement</w:t>
      </w:r>
      <w:r w:rsidR="00861165">
        <w:t xml:space="preserve"> à temps partiel,</w:t>
      </w:r>
      <w:r w:rsidR="000545DE">
        <w:t xml:space="preserve"> naviguant entre Nîmes et Gaillard, </w:t>
      </w:r>
      <w:r w:rsidR="005F5FD9">
        <w:t>comme animatrice de loto en ligne</w:t>
      </w:r>
      <w:r w:rsidR="002A663D">
        <w:t xml:space="preserve"> </w:t>
      </w:r>
      <w:r w:rsidR="00EA7CF1">
        <w:t>pour la société MAYANIMATIONS</w:t>
      </w:r>
      <w:r w:rsidR="00A7581F">
        <w:t>.</w:t>
      </w:r>
      <w:r w:rsidR="005F5FD9">
        <w:t xml:space="preserve"> </w:t>
      </w:r>
      <w:r w:rsidR="00F0077A">
        <w:t xml:space="preserve">Avec </w:t>
      </w:r>
      <w:r w:rsidR="006D75A3">
        <w:t xml:space="preserve">2 lotos par jour </w:t>
      </w:r>
      <w:r w:rsidR="00ED53D6">
        <w:t>comprenant</w:t>
      </w:r>
      <w:r w:rsidR="006D75A3">
        <w:t xml:space="preserve"> </w:t>
      </w:r>
      <w:r w:rsidR="005B2ACF">
        <w:t xml:space="preserve">entre 200 et 1200 joueurs par loto, </w:t>
      </w:r>
      <w:r w:rsidR="005F5FD9">
        <w:t xml:space="preserve">vous pouvez être assuré de ma fiabilité et de ma discrétion </w:t>
      </w:r>
      <w:r w:rsidR="00B862F3">
        <w:t>vis-à-vis de votre casino</w:t>
      </w:r>
      <w:r w:rsidR="003F4215">
        <w:t xml:space="preserve">, ainsi que de mon professionnalisme. </w:t>
      </w:r>
      <w:r w:rsidR="005121FE">
        <w:t xml:space="preserve">Faire </w:t>
      </w:r>
      <w:r w:rsidR="00247ED8">
        <w:t xml:space="preserve">rêver les </w:t>
      </w:r>
      <w:r w:rsidR="003A2468">
        <w:t>joueurs</w:t>
      </w:r>
      <w:r w:rsidR="00247ED8">
        <w:t xml:space="preserve">, les divertir afin qu’ils passent un moment inoubliable </w:t>
      </w:r>
      <w:r w:rsidR="00FE2C2B">
        <w:t>au Casino du Lac sera</w:t>
      </w:r>
      <w:r w:rsidR="001C3B66">
        <w:t xml:space="preserve"> mon mot d’ordre en tant qu’animatrice.</w:t>
      </w:r>
    </w:p>
    <w:p w14:paraId="02D7DA8F" w14:textId="319B8235" w:rsidR="00AC56D9" w:rsidRDefault="00B862F3">
      <w:r>
        <w:t xml:space="preserve">De plus, j’ai pu avant cela, travailler </w:t>
      </w:r>
      <w:r w:rsidR="003F4215">
        <w:t xml:space="preserve">comme </w:t>
      </w:r>
      <w:r w:rsidR="004667FD">
        <w:t>coordinatrice socio-culturelle au sein de l’association « </w:t>
      </w:r>
      <w:r w:rsidR="005423B4">
        <w:t>Les Petits Débrouillards Occitanie »</w:t>
      </w:r>
      <w:r w:rsidR="00E50549">
        <w:t>, développant des projets d’animations sur les</w:t>
      </w:r>
      <w:r w:rsidR="00557B22">
        <w:t xml:space="preserve"> onze</w:t>
      </w:r>
      <w:r w:rsidR="00E50549">
        <w:t xml:space="preserve"> quartiers prioritaires de </w:t>
      </w:r>
      <w:r w:rsidR="007A0AB0">
        <w:t>la v</w:t>
      </w:r>
      <w:r w:rsidR="00E50549">
        <w:t>ille de Nîmes</w:t>
      </w:r>
      <w:r w:rsidR="00557B22">
        <w:t>.</w:t>
      </w:r>
      <w:r w:rsidR="00030468">
        <w:t xml:space="preserve"> J’ai donc l’habitude de travailler en équipe, mais aussi seule</w:t>
      </w:r>
      <w:r w:rsidR="00E415BB">
        <w:t xml:space="preserve"> et avec tous types de publics</w:t>
      </w:r>
      <w:r w:rsidR="00867840">
        <w:t xml:space="preserve">. Que ce soit avec des enfants, </w:t>
      </w:r>
      <w:r w:rsidR="00C31600">
        <w:t>des adultes, des personnes âgées</w:t>
      </w:r>
      <w:r w:rsidR="00D816AC">
        <w:t xml:space="preserve"> </w:t>
      </w:r>
      <w:r w:rsidR="00C31600">
        <w:t>ou</w:t>
      </w:r>
      <w:r w:rsidR="002F5071">
        <w:t xml:space="preserve"> alors </w:t>
      </w:r>
      <w:r w:rsidR="00C31600">
        <w:t xml:space="preserve">en situation de handicap, je sais adapter </w:t>
      </w:r>
      <w:r w:rsidR="0049625F">
        <w:t>mon attitude</w:t>
      </w:r>
      <w:r w:rsidR="00227AA8">
        <w:t xml:space="preserve"> </w:t>
      </w:r>
      <w:r w:rsidR="0049625F">
        <w:t>ainsi</w:t>
      </w:r>
      <w:r w:rsidR="00227AA8">
        <w:t xml:space="preserve">, </w:t>
      </w:r>
      <w:r w:rsidR="0049625F">
        <w:t>bien évidemment, que les contenus de mes animations.</w:t>
      </w:r>
    </w:p>
    <w:p w14:paraId="6A25F27F" w14:textId="660A8326" w:rsidR="009E6E4B" w:rsidRDefault="00227AA8">
      <w:r>
        <w:t xml:space="preserve">Depuis </w:t>
      </w:r>
      <w:r w:rsidR="00EC0B21">
        <w:t xml:space="preserve">bientôt vingt ans dans l’animation, j’ai néanmoins eu diverses </w:t>
      </w:r>
      <w:r w:rsidR="00484288">
        <w:t xml:space="preserve">expériences et opportunités professionnelles </w:t>
      </w:r>
      <w:r w:rsidR="002A420E">
        <w:t xml:space="preserve">comme de la comptabilité, de </w:t>
      </w:r>
      <w:r w:rsidR="00494BA2">
        <w:t>la restauration, de l’auto-</w:t>
      </w:r>
      <w:r w:rsidR="008A26DF">
        <w:t>entreprenariat,</w:t>
      </w:r>
      <w:r w:rsidR="00494BA2">
        <w:t xml:space="preserve"> </w:t>
      </w:r>
      <w:r w:rsidR="00006DCB">
        <w:t xml:space="preserve">grâce auxquels j’ai </w:t>
      </w:r>
      <w:r w:rsidR="005A3E47">
        <w:t xml:space="preserve">acquis </w:t>
      </w:r>
      <w:r w:rsidR="00717C1A">
        <w:t xml:space="preserve">des compétences </w:t>
      </w:r>
      <w:r w:rsidR="00213599">
        <w:t xml:space="preserve">qui me permettront de soulager différents postes si nécessaire, au sein de </w:t>
      </w:r>
      <w:r w:rsidR="00C51A99">
        <w:t xml:space="preserve">votre </w:t>
      </w:r>
      <w:r w:rsidR="00213599">
        <w:t>casino</w:t>
      </w:r>
      <w:r w:rsidR="00C51A99">
        <w:t xml:space="preserve">. </w:t>
      </w:r>
    </w:p>
    <w:p w14:paraId="513F314F" w14:textId="5B5C27F9" w:rsidR="00E05A25" w:rsidRDefault="00CF3CAB">
      <w:r>
        <w:t xml:space="preserve">Rigoureuse, </w:t>
      </w:r>
      <w:r w:rsidR="00EA5298">
        <w:t>fiable</w:t>
      </w:r>
      <w:r w:rsidR="002D48B5">
        <w:t>, d</w:t>
      </w:r>
      <w:r w:rsidR="00EA5298">
        <w:t>ynamique</w:t>
      </w:r>
      <w:r w:rsidR="002D48B5">
        <w:t xml:space="preserve"> et dotée d’un très bon sens du relationnel, </w:t>
      </w:r>
      <w:r w:rsidR="00EA5298">
        <w:t xml:space="preserve">je saurai être un </w:t>
      </w:r>
      <w:r w:rsidR="0073550B">
        <w:t xml:space="preserve">atout </w:t>
      </w:r>
      <w:r w:rsidR="00055711">
        <w:t xml:space="preserve">pour le Casino du Lac </w:t>
      </w:r>
      <w:r w:rsidR="004615AF">
        <w:t xml:space="preserve">et m’intégrer </w:t>
      </w:r>
      <w:r w:rsidR="00821729">
        <w:t xml:space="preserve">rapidement à l’équipe. </w:t>
      </w:r>
    </w:p>
    <w:p w14:paraId="3D08623A" w14:textId="715C3AF1" w:rsidR="00984F6E" w:rsidRDefault="00AF4ED9">
      <w:r>
        <w:t>Je</w:t>
      </w:r>
      <w:r w:rsidR="009A59E2">
        <w:t xml:space="preserve"> souhaiterais </w:t>
      </w:r>
      <w:r>
        <w:t>vivement avoir</w:t>
      </w:r>
      <w:r w:rsidR="009C50E5">
        <w:t xml:space="preserve"> l’o</w:t>
      </w:r>
      <w:r>
        <w:t>ccasion vous</w:t>
      </w:r>
      <w:r w:rsidR="005B5951">
        <w:t xml:space="preserve"> pr</w:t>
      </w:r>
      <w:r w:rsidR="009303E3">
        <w:t>ésente</w:t>
      </w:r>
      <w:r w:rsidR="0059661D">
        <w:t xml:space="preserve">r </w:t>
      </w:r>
      <w:r w:rsidR="009303E3">
        <w:t>plus en détails, l’ensemble de mes motivations</w:t>
      </w:r>
      <w:r>
        <w:t xml:space="preserve"> lors d’un </w:t>
      </w:r>
      <w:r w:rsidR="00DB2AF9">
        <w:t>entretien</w:t>
      </w:r>
      <w:r w:rsidR="009716F8">
        <w:t>.</w:t>
      </w:r>
    </w:p>
    <w:p w14:paraId="227FA866" w14:textId="16D55EBA" w:rsidR="009716F8" w:rsidRDefault="009716F8">
      <w:r>
        <w:t>Dans l’attente d’un rendez-vous prochain,</w:t>
      </w:r>
    </w:p>
    <w:p w14:paraId="163FBF60" w14:textId="2C3D7CF1" w:rsidR="009716F8" w:rsidRPr="005B2967" w:rsidRDefault="00C61BDE">
      <w:r>
        <w:t xml:space="preserve">Je vous prie de bien vouloir agréer, Monsieur </w:t>
      </w:r>
      <w:proofErr w:type="spellStart"/>
      <w:r>
        <w:t>Malgioglio</w:t>
      </w:r>
      <w:proofErr w:type="spellEnd"/>
      <w:r>
        <w:t xml:space="preserve">, l’expression des </w:t>
      </w:r>
      <w:r w:rsidR="00EF632A">
        <w:t xml:space="preserve">mes </w:t>
      </w:r>
      <w:r w:rsidR="00E96B1C">
        <w:t>plus cordiales salutations.</w:t>
      </w:r>
    </w:p>
    <w:sdt>
      <w:sdtPr>
        <w:id w:val="-325672042"/>
        <w:placeholder>
          <w:docPart w:val="E5D27535FBFFD64D8D63AD9F7A72C944"/>
        </w:placeholder>
        <w:temporary/>
        <w:showingPlcHdr/>
        <w15:appearance w15:val="hidden"/>
      </w:sdtPr>
      <w:sdtEndPr/>
      <w:sdtContent>
        <w:p w14:paraId="0FA6717F" w14:textId="77777777" w:rsidR="00E91E6C" w:rsidRDefault="005B2967">
          <w:pPr>
            <w:pStyle w:val="Formuledepolitesse"/>
          </w:pPr>
          <w:r>
            <w:t>Bien à vous,</w:t>
          </w:r>
        </w:p>
      </w:sdtContent>
    </w:sdt>
    <w:p w14:paraId="7F5CCB9B" w14:textId="31977530" w:rsidR="00E91E6C" w:rsidRDefault="00660065">
      <w:pPr>
        <w:pStyle w:val="Signature"/>
      </w:pPr>
      <w:proofErr w:type="spellStart"/>
      <w:r>
        <w:t>Berdonneau</w:t>
      </w:r>
      <w:proofErr w:type="spellEnd"/>
      <w:r>
        <w:t xml:space="preserve"> Audrey</w:t>
      </w:r>
    </w:p>
    <w:sectPr w:rsidR="00E91E6C">
      <w:headerReference w:type="default" r:id="rId8"/>
      <w:footerReference w:type="default" r:id="rId9"/>
      <w:headerReference w:type="first" r:id="rId10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FD598" w14:textId="77777777" w:rsidR="00B023D4" w:rsidRDefault="00B023D4">
      <w:pPr>
        <w:spacing w:after="0" w:line="240" w:lineRule="auto"/>
      </w:pPr>
      <w:r>
        <w:separator/>
      </w:r>
    </w:p>
  </w:endnote>
  <w:endnote w:type="continuationSeparator" w:id="0">
    <w:p w14:paraId="3B264340" w14:textId="77777777" w:rsidR="00B023D4" w:rsidRDefault="00B0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1636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A7351B" w14:textId="77777777" w:rsidR="00E91E6C" w:rsidRDefault="005B2967">
        <w:pPr>
          <w:pStyle w:val="Pieddepag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09C62" w14:textId="77777777" w:rsidR="00B023D4" w:rsidRDefault="00B023D4">
      <w:pPr>
        <w:spacing w:after="0" w:line="240" w:lineRule="auto"/>
      </w:pPr>
      <w:r>
        <w:separator/>
      </w:r>
    </w:p>
  </w:footnote>
  <w:footnote w:type="continuationSeparator" w:id="0">
    <w:p w14:paraId="1FAFD31C" w14:textId="77777777" w:rsidR="00B023D4" w:rsidRDefault="00B02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6DE3F" w14:textId="77777777" w:rsidR="00E91E6C" w:rsidRDefault="005B2967">
    <w:r>
      <w:rPr>
        <w:noProof/>
        <w:lang w:val="cs-CZ" w:eastAsia="cs-CZ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C0AAC8C" wp14:editId="508A545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18B3DD28" id="Frame 1" o:spid="_x0000_s1026" style="position:absolute;margin-left:0;margin-top:0;width:394.8pt;height:567.4pt;z-index:25166643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" path="m,l5013960,r,7205980l,7205980,,xm130564,130564r,6944852l4883396,7075416r,-6944852l130564,130564xe" fillcolor="#e3ab48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9DED" w14:textId="77777777" w:rsidR="00E91E6C" w:rsidRDefault="005B2967">
    <w:r>
      <w:rPr>
        <w:noProof/>
        <w:lang w:val="cs-CZ" w:eastAsia="cs-CZ" w:bidi="ar-SA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65D38E5C" wp14:editId="0009551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10" name="Groupe 10" title="Cadre de page avec ongle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8" name="Cadre 8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orme libre 7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110109" w14:textId="77777777" w:rsidR="00E91E6C" w:rsidRDefault="00E91E6C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65D38E5C" id="Groupe 10" o:spid="_x0000_s1026" alt="Titre : Cadre de page avec onglet" style="position:absolute;margin-left:0;margin-top:0;width:394.7pt;height:567.5pt;z-index:-251652096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">
              <v:shape id="Cadre 8" o:spid="_x0000_s1027" style="position:absolute;left:1333;width:73152;height:96012;visibility:visible;mso-wrap-style:square;v-text-anchor:middle" coordsize="7315200,96012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" path="m,l7315200,r,9601200l,9601200,,xm190488,190488r,9220224l7124712,9410712r,-9220224l190488,190488xe" fillcolor="#e3ab48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orme libre 7" o:spid="_x0000_s1028" style="position:absolute;left:2286;top:4286;width:3581;height:8020;visibility:visible;mso-wrap-style:square;v-text-anchor:top" coordsize="240,528" o:spt="1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01110109" w14:textId="77777777" w:rsidR="00E91E6C" w:rsidRDefault="00E91E6C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8C68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5A50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6018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E0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50DB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ED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644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1C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9497C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F29BAA"/>
    <w:lvl w:ilvl="0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color w:val="E3AB48" w:themeColor="accent1"/>
      </w:rPr>
    </w:lvl>
  </w:abstractNum>
  <w:abstractNum w:abstractNumId="10" w15:restartNumberingAfterBreak="0">
    <w:nsid w:val="454416C3"/>
    <w:multiLevelType w:val="hybridMultilevel"/>
    <w:tmpl w:val="1884BEFA"/>
    <w:lvl w:ilvl="0" w:tplc="F108430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8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772110">
    <w:abstractNumId w:val="9"/>
  </w:num>
  <w:num w:numId="2" w16cid:durableId="2051690192">
    <w:abstractNumId w:val="10"/>
  </w:num>
  <w:num w:numId="3" w16cid:durableId="747267450">
    <w:abstractNumId w:val="10"/>
  </w:num>
  <w:num w:numId="4" w16cid:durableId="1560171409">
    <w:abstractNumId w:val="7"/>
  </w:num>
  <w:num w:numId="5" w16cid:durableId="1911041146">
    <w:abstractNumId w:val="6"/>
  </w:num>
  <w:num w:numId="6" w16cid:durableId="1112019405">
    <w:abstractNumId w:val="5"/>
  </w:num>
  <w:num w:numId="7" w16cid:durableId="1564026839">
    <w:abstractNumId w:val="4"/>
  </w:num>
  <w:num w:numId="8" w16cid:durableId="1659575878">
    <w:abstractNumId w:val="8"/>
  </w:num>
  <w:num w:numId="9" w16cid:durableId="1546867161">
    <w:abstractNumId w:val="3"/>
  </w:num>
  <w:num w:numId="10" w16cid:durableId="9190223">
    <w:abstractNumId w:val="2"/>
  </w:num>
  <w:num w:numId="11" w16cid:durableId="974874330">
    <w:abstractNumId w:val="1"/>
  </w:num>
  <w:num w:numId="12" w16cid:durableId="147174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attachedTemplate r:id="rId1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10B"/>
    <w:rsid w:val="00006DCB"/>
    <w:rsid w:val="00030468"/>
    <w:rsid w:val="000462BA"/>
    <w:rsid w:val="000545DE"/>
    <w:rsid w:val="00055711"/>
    <w:rsid w:val="00076F16"/>
    <w:rsid w:val="000968AC"/>
    <w:rsid w:val="000F29FE"/>
    <w:rsid w:val="000F2FA0"/>
    <w:rsid w:val="001C3B66"/>
    <w:rsid w:val="001E1718"/>
    <w:rsid w:val="001F0695"/>
    <w:rsid w:val="001F405C"/>
    <w:rsid w:val="00213599"/>
    <w:rsid w:val="00227AA8"/>
    <w:rsid w:val="00247ED8"/>
    <w:rsid w:val="00253E80"/>
    <w:rsid w:val="002A420E"/>
    <w:rsid w:val="002A663D"/>
    <w:rsid w:val="002C197B"/>
    <w:rsid w:val="002D48B5"/>
    <w:rsid w:val="002F3C82"/>
    <w:rsid w:val="002F5071"/>
    <w:rsid w:val="0039309A"/>
    <w:rsid w:val="003A2083"/>
    <w:rsid w:val="003A2468"/>
    <w:rsid w:val="003C14E0"/>
    <w:rsid w:val="003C6F21"/>
    <w:rsid w:val="003F4215"/>
    <w:rsid w:val="004410B1"/>
    <w:rsid w:val="004615AF"/>
    <w:rsid w:val="004667FD"/>
    <w:rsid w:val="00484288"/>
    <w:rsid w:val="00484B49"/>
    <w:rsid w:val="00491AF1"/>
    <w:rsid w:val="00494BA2"/>
    <w:rsid w:val="0049625F"/>
    <w:rsid w:val="0050610B"/>
    <w:rsid w:val="005121FE"/>
    <w:rsid w:val="005423B4"/>
    <w:rsid w:val="00557B22"/>
    <w:rsid w:val="0059661D"/>
    <w:rsid w:val="005A3E47"/>
    <w:rsid w:val="005B2967"/>
    <w:rsid w:val="005B2ACF"/>
    <w:rsid w:val="005B5951"/>
    <w:rsid w:val="005E73D0"/>
    <w:rsid w:val="005F57A0"/>
    <w:rsid w:val="005F5FD9"/>
    <w:rsid w:val="006057C1"/>
    <w:rsid w:val="00606D6E"/>
    <w:rsid w:val="00624195"/>
    <w:rsid w:val="00660065"/>
    <w:rsid w:val="0068731F"/>
    <w:rsid w:val="006910FD"/>
    <w:rsid w:val="00692DDB"/>
    <w:rsid w:val="006D75A3"/>
    <w:rsid w:val="00717C1A"/>
    <w:rsid w:val="007200FB"/>
    <w:rsid w:val="00722C59"/>
    <w:rsid w:val="00724FF5"/>
    <w:rsid w:val="0073550B"/>
    <w:rsid w:val="00744E47"/>
    <w:rsid w:val="00772DB8"/>
    <w:rsid w:val="007A0AB0"/>
    <w:rsid w:val="00806E61"/>
    <w:rsid w:val="0081516E"/>
    <w:rsid w:val="00817F69"/>
    <w:rsid w:val="00821729"/>
    <w:rsid w:val="008336E4"/>
    <w:rsid w:val="00861165"/>
    <w:rsid w:val="00867840"/>
    <w:rsid w:val="008A26DF"/>
    <w:rsid w:val="008B405A"/>
    <w:rsid w:val="008C6254"/>
    <w:rsid w:val="008E1EB1"/>
    <w:rsid w:val="008E1F1C"/>
    <w:rsid w:val="0090541A"/>
    <w:rsid w:val="009303E3"/>
    <w:rsid w:val="0093086F"/>
    <w:rsid w:val="009716F8"/>
    <w:rsid w:val="00984F6E"/>
    <w:rsid w:val="009A59E2"/>
    <w:rsid w:val="009B0A98"/>
    <w:rsid w:val="009C216F"/>
    <w:rsid w:val="009C50E5"/>
    <w:rsid w:val="009E5D94"/>
    <w:rsid w:val="009E6E4B"/>
    <w:rsid w:val="009F20B5"/>
    <w:rsid w:val="00A329BA"/>
    <w:rsid w:val="00A7581F"/>
    <w:rsid w:val="00AC56D9"/>
    <w:rsid w:val="00AE7E47"/>
    <w:rsid w:val="00AF4ED9"/>
    <w:rsid w:val="00B023D4"/>
    <w:rsid w:val="00B5447C"/>
    <w:rsid w:val="00B862F3"/>
    <w:rsid w:val="00C31600"/>
    <w:rsid w:val="00C31F63"/>
    <w:rsid w:val="00C51A99"/>
    <w:rsid w:val="00C61BDE"/>
    <w:rsid w:val="00C727D4"/>
    <w:rsid w:val="00CB631D"/>
    <w:rsid w:val="00CF3CAB"/>
    <w:rsid w:val="00D32578"/>
    <w:rsid w:val="00D517F2"/>
    <w:rsid w:val="00D51BEE"/>
    <w:rsid w:val="00D816AC"/>
    <w:rsid w:val="00DB2A15"/>
    <w:rsid w:val="00DB2AF9"/>
    <w:rsid w:val="00DD5781"/>
    <w:rsid w:val="00DD6B8A"/>
    <w:rsid w:val="00DF61D6"/>
    <w:rsid w:val="00E05A25"/>
    <w:rsid w:val="00E24A84"/>
    <w:rsid w:val="00E415BB"/>
    <w:rsid w:val="00E50549"/>
    <w:rsid w:val="00E521C2"/>
    <w:rsid w:val="00E91E6C"/>
    <w:rsid w:val="00E96B1C"/>
    <w:rsid w:val="00EA5298"/>
    <w:rsid w:val="00EA7CF1"/>
    <w:rsid w:val="00EC0B21"/>
    <w:rsid w:val="00EC5125"/>
    <w:rsid w:val="00ED53D6"/>
    <w:rsid w:val="00EF632A"/>
    <w:rsid w:val="00F0077A"/>
    <w:rsid w:val="00F16BB0"/>
    <w:rsid w:val="00F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104EB"/>
  <w15:chartTrackingRefBased/>
  <w15:docId w15:val="{053C3F5F-74B9-714C-AE77-139C8E85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lang w:val="fr-FR" w:eastAsia="ja-JP" w:bidi="fr-FR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0" w:unhideWhenUsed="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F21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itredulivre">
    <w:name w:val="Book Title"/>
    <w:basedOn w:val="Policepardfau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customStyle="1" w:styleId="Adresse">
    <w:name w:val="Adresse"/>
    <w:basedOn w:val="Normal"/>
    <w:uiPriority w:val="3"/>
    <w:qFormat/>
    <w:pPr>
      <w:spacing w:after="280" w:line="264" w:lineRule="auto"/>
      <w:contextualSpacing/>
    </w:pPr>
    <w:rPr>
      <w:rFonts w:eastAsiaTheme="minorEastAsia"/>
      <w:szCs w:val="18"/>
    </w:rPr>
  </w:style>
  <w:style w:type="paragraph" w:styleId="Formuledepolitesse">
    <w:name w:val="Closing"/>
    <w:basedOn w:val="Normal"/>
    <w:next w:val="Signature"/>
    <w:link w:val="FormuledepolitesseCar"/>
    <w:uiPriority w:val="5"/>
    <w:qFormat/>
    <w:pPr>
      <w:spacing w:before="720" w:after="0" w:line="240" w:lineRule="auto"/>
    </w:pPr>
    <w:rPr>
      <w:rFonts w:eastAsiaTheme="minorEastAsia"/>
      <w:bCs/>
      <w:szCs w:val="18"/>
    </w:rPr>
  </w:style>
  <w:style w:type="character" w:customStyle="1" w:styleId="FormuledepolitesseCar">
    <w:name w:val="Formule de politesse Car"/>
    <w:basedOn w:val="Policepardfaut"/>
    <w:link w:val="Formuledepolitesse"/>
    <w:uiPriority w:val="5"/>
    <w:rPr>
      <w:rFonts w:eastAsiaTheme="minorEastAsia"/>
      <w:bCs/>
      <w:szCs w:val="18"/>
    </w:rPr>
  </w:style>
  <w:style w:type="paragraph" w:styleId="Signature">
    <w:name w:val="Signature"/>
    <w:basedOn w:val="Normal"/>
    <w:next w:val="Normal"/>
    <w:link w:val="SignatureCar"/>
    <w:uiPriority w:val="6"/>
    <w:qFormat/>
    <w:pPr>
      <w:spacing w:before="108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SignatureCar">
    <w:name w:val="Signature Car"/>
    <w:basedOn w:val="Policepardfaut"/>
    <w:link w:val="Signature"/>
    <w:uiPriority w:val="6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Date">
    <w:name w:val="Date"/>
    <w:basedOn w:val="Normal"/>
    <w:next w:val="Adresse"/>
    <w:link w:val="DateCar"/>
    <w:uiPriority w:val="2"/>
    <w:qFormat/>
    <w:pPr>
      <w:spacing w:before="72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DateCar">
    <w:name w:val="Date Car"/>
    <w:basedOn w:val="Policepardfaut"/>
    <w:link w:val="Date"/>
    <w:uiPriority w:val="2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Pieddepage">
    <w:name w:val="footer"/>
    <w:basedOn w:val="Normal"/>
    <w:link w:val="PieddepageC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Pr>
      <w:color w:val="0E0B05" w:themeColor="text2"/>
      <w:sz w:val="24"/>
    </w:rPr>
  </w:style>
  <w:style w:type="paragraph" w:styleId="Salutations">
    <w:name w:val="Salutation"/>
    <w:basedOn w:val="Normal"/>
    <w:next w:val="Normal"/>
    <w:link w:val="SalutationsCar"/>
    <w:uiPriority w:val="4"/>
    <w:qFormat/>
    <w:pPr>
      <w:spacing w:before="800" w:line="240" w:lineRule="auto"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SalutationsCar">
    <w:name w:val="Salutations Car"/>
    <w:basedOn w:val="Policepardfaut"/>
    <w:link w:val="Salutations"/>
    <w:uiPriority w:val="4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customStyle="1" w:styleId="Nom">
    <w:name w:val="Nom"/>
    <w:basedOn w:val="Normal"/>
    <w:uiPriority w:val="1"/>
    <w:qFormat/>
    <w:pPr>
      <w:spacing w:before="120" w:after="120" w:line="192" w:lineRule="auto"/>
    </w:pPr>
    <w:rPr>
      <w:rFonts w:asciiTheme="majorHAnsi" w:hAnsiTheme="majorHAnsi"/>
      <w:b/>
      <w:caps/>
      <w:color w:val="0E0B05" w:themeColor="text2"/>
      <w:sz w:val="70"/>
    </w:rPr>
  </w:style>
  <w:style w:type="paragraph" w:customStyle="1" w:styleId="Coordonnes">
    <w:name w:val="Coordonnées"/>
    <w:basedOn w:val="Normal"/>
    <w:uiPriority w:val="2"/>
    <w:qFormat/>
    <w:pPr>
      <w:contextualSpacing/>
    </w:pPr>
    <w:rPr>
      <w:rFonts w:asciiTheme="majorHAnsi" w:hAnsiTheme="majorHAnsi"/>
      <w:sz w:val="24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character" w:styleId="Accentuation">
    <w:name w:val="Emphasis"/>
    <w:basedOn w:val="Policepardfaut"/>
    <w:uiPriority w:val="20"/>
    <w:semiHidden/>
    <w:unhideWhenUsed/>
    <w:qFormat/>
    <w:rPr>
      <w:i w:val="0"/>
      <w:iCs/>
      <w:color w:val="E3AB48" w:themeColor="accent1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 w:val="0"/>
      <w:iCs/>
      <w:color w:val="E3AB48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Cs/>
      <w:color w:val="262626" w:themeColor="text1" w:themeTint="D9"/>
      <w:sz w:val="26"/>
      <w:szCs w:val="20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paragraph" w:styleId="Paragraphedeliste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Titre">
    <w:name w:val="Title"/>
    <w:basedOn w:val="Normal"/>
    <w:link w:val="TitreCar"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Cs/>
      <w:color w:val="7F7F7F" w:themeColor="text1" w:themeTint="80"/>
      <w:sz w:val="26"/>
      <w:szCs w:val="20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  <w:color w:val="262626" w:themeColor="text1" w:themeTint="D9"/>
    </w:rPr>
  </w:style>
  <w:style w:type="character" w:customStyle="1" w:styleId="TitreCar">
    <w:name w:val="Titre Car"/>
    <w:basedOn w:val="Policepardfaut"/>
    <w:link w:val="Titre"/>
    <w:uiPriority w:val="9"/>
    <w:semiHidden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paragraph" w:styleId="Sous-titre">
    <w:name w:val="Subtitle"/>
    <w:basedOn w:val="Normal"/>
    <w:next w:val="Normal"/>
    <w:link w:val="Sous-titreCar"/>
    <w:uiPriority w:val="10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eastAsiaTheme="minorEastAsia"/>
      <w:spacing w:val="15"/>
      <w:sz w:val="24"/>
      <w:szCs w:val="22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7F7F7F" w:themeColor="text1" w:themeTint="80"/>
    </w:rPr>
  </w:style>
  <w:style w:type="character" w:customStyle="1" w:styleId="Sous-titreCar">
    <w:name w:val="Sous-titre Car"/>
    <w:basedOn w:val="Policepardfaut"/>
    <w:link w:val="Sous-titre"/>
    <w:uiPriority w:val="10"/>
    <w:semiHidden/>
    <w:rPr>
      <w:rFonts w:eastAsiaTheme="minorEastAsia"/>
      <w:color w:val="7F7F7F" w:themeColor="text1" w:themeTint="80"/>
      <w:spacing w:val="15"/>
      <w:sz w:val="24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itreTR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color w:val="0E0B05" w:themeColor="text2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Listepuces">
    <w:name w:val="List Bullet"/>
    <w:basedOn w:val="Normal"/>
    <w:uiPriority w:val="9"/>
    <w:semiHidden/>
    <w:unhideWhenUsed/>
    <w:qFormat/>
    <w:pPr>
      <w:numPr>
        <w:numId w:val="1"/>
      </w:numPr>
      <w:spacing w:after="120"/>
      <w:ind w:left="216" w:hanging="216"/>
      <w:contextualSpacing/>
    </w:pPr>
  </w:style>
  <w:style w:type="paragraph" w:styleId="Listenumros">
    <w:name w:val="List Number"/>
    <w:basedOn w:val="Normal"/>
    <w:uiPriority w:val="99"/>
    <w:semiHidden/>
    <w:unhideWhenUsed/>
    <w:pPr>
      <w:numPr>
        <w:numId w:val="8"/>
      </w:numPr>
      <w:spacing w:after="120"/>
      <w:ind w:left="216" w:hanging="216"/>
      <w:contextualSpacing/>
    </w:pPr>
  </w:style>
  <w:style w:type="character" w:styleId="Lienhypertexte">
    <w:name w:val="Hyperlink"/>
    <w:basedOn w:val="Policepardfaut"/>
    <w:uiPriority w:val="99"/>
    <w:unhideWhenUsed/>
    <w:rsid w:val="008C6254"/>
    <w:rPr>
      <w:color w:val="53C3C7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C6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Audreyberdonneau86@gmail.com" TargetMode="External" /><Relationship Id="rId12" Type="http://schemas.openxmlformats.org/officeDocument/2006/relationships/glossaryDocument" Target="glossary/document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F73E45BE-1AD4-044D-8298-C0DE2C0F860C%7dtf50002006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D27535FBFFD64D8D63AD9F7A72C9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F60003-84F0-344D-AEAD-8BF1DA277188}"/>
      </w:docPartPr>
      <w:docPartBody>
        <w:p w:rsidR="00646D68" w:rsidRDefault="00B101CC">
          <w:pPr>
            <w:pStyle w:val="E5D27535FBFFD64D8D63AD9F7A72C944"/>
          </w:pPr>
          <w:r>
            <w:t>Bien à vous,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5C"/>
    <w:rsid w:val="002E2B7F"/>
    <w:rsid w:val="00646D68"/>
    <w:rsid w:val="006B2B8A"/>
    <w:rsid w:val="00926F42"/>
    <w:rsid w:val="00973A97"/>
    <w:rsid w:val="009F4E5C"/>
    <w:rsid w:val="00B101CC"/>
    <w:rsid w:val="00D76344"/>
    <w:rsid w:val="00F7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5D27535FBFFD64D8D63AD9F7A72C944">
    <w:name w:val="E5D27535FBFFD64D8D63AD9F7A72C9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Resume linear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8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%7bF73E45BE-1AD4-044D-8298-C0DE2C0F860C%7dtf50002006.dotx</Template>
  <TotalTime>1</TotalTime>
  <Pages>1</Pages>
  <Words>371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Berdonneau</dc:creator>
  <cp:keywords/>
  <dc:description/>
  <cp:lastModifiedBy>Audrey Berdonneau</cp:lastModifiedBy>
  <cp:revision>2</cp:revision>
  <dcterms:created xsi:type="dcterms:W3CDTF">2023-11-30T09:23:00Z</dcterms:created>
  <dcterms:modified xsi:type="dcterms:W3CDTF">2023-11-30T09:23:00Z</dcterms:modified>
</cp:coreProperties>
</file>